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FC403" w14:textId="2361DBA0" w:rsidR="00000023" w:rsidRDefault="00B84007" w:rsidP="00000023">
      <w:pPr>
        <w:tabs>
          <w:tab w:val="left" w:pos="6083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310F4F" wp14:editId="36605A82">
                <wp:simplePos x="0" y="0"/>
                <wp:positionH relativeFrom="column">
                  <wp:posOffset>-756285</wp:posOffset>
                </wp:positionH>
                <wp:positionV relativeFrom="paragraph">
                  <wp:posOffset>-243839</wp:posOffset>
                </wp:positionV>
                <wp:extent cx="6934200" cy="140970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42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A0119" w14:textId="1077BD1C" w:rsidR="00B84007" w:rsidRPr="00B84007" w:rsidRDefault="00B84007" w:rsidP="003329D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84007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Ханты – Мансийский автономный округ- Югра</w:t>
                            </w:r>
                          </w:p>
                          <w:p w14:paraId="540DB03D" w14:textId="77777777" w:rsidR="00B84007" w:rsidRPr="00B84007" w:rsidRDefault="00B84007" w:rsidP="003329D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 w:rsidRPr="00B84007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Г.Нефтеюганск</w:t>
                            </w:r>
                            <w:proofErr w:type="spellEnd"/>
                          </w:p>
                          <w:p w14:paraId="672A6D18" w14:textId="4AA7C3BA" w:rsidR="00B84007" w:rsidRPr="00B84007" w:rsidRDefault="00B84007" w:rsidP="00B84007">
                            <w:pPr>
                              <w:spacing w:after="0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4A23C45B" w14:textId="15A73535" w:rsidR="00B84007" w:rsidRPr="00B84007" w:rsidRDefault="00B84007" w:rsidP="003329D7">
                            <w:pPr>
                              <w:spacing w:after="0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84007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Всероссийский конкурс экологических проектов «</w:t>
                            </w:r>
                            <w:proofErr w:type="spellStart"/>
                            <w:r w:rsidRPr="00B84007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Волонтеры</w:t>
                            </w:r>
                            <w:proofErr w:type="spellEnd"/>
                            <w:r w:rsidRPr="00B84007">
                              <w:rPr>
                                <w:rFonts w:ascii="Times New Roman" w:eastAsia="Calibri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 могут все»</w:t>
                            </w:r>
                          </w:p>
                          <w:p w14:paraId="4A170553" w14:textId="77777777" w:rsidR="003329D7" w:rsidRPr="00B84007" w:rsidRDefault="003329D7" w:rsidP="00EF5A2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10F4F" id="Прямоугольник 8" o:spid="_x0000_s1026" style="position:absolute;margin-left:-59.55pt;margin-top:-19.2pt;width:546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" filled="f" stroked="f" strokeweight="2pt">
                <v:path arrowok="t"/>
                <v:textbox>
                  <w:txbxContent>
                    <w:p w14:paraId="3A6A0119" w14:textId="1077BD1C" w:rsidR="00B84007" w:rsidRPr="00B84007" w:rsidRDefault="00B84007" w:rsidP="003329D7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B84007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Ханты – Мансийский автономный округ- Югра</w:t>
                      </w:r>
                    </w:p>
                    <w:p w14:paraId="540DB03D" w14:textId="77777777" w:rsidR="00B84007" w:rsidRPr="00B84007" w:rsidRDefault="00B84007" w:rsidP="003329D7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B84007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Г.Нефтеюганск</w:t>
                      </w:r>
                    </w:p>
                    <w:p w14:paraId="672A6D18" w14:textId="4AA7C3BA" w:rsidR="00B84007" w:rsidRPr="00B84007" w:rsidRDefault="00B84007" w:rsidP="00B84007">
                      <w:pPr>
                        <w:spacing w:after="0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</w:p>
                    <w:p w14:paraId="4A23C45B" w14:textId="15A73535" w:rsidR="00B84007" w:rsidRPr="00B84007" w:rsidRDefault="00B84007" w:rsidP="003329D7">
                      <w:pPr>
                        <w:spacing w:after="0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B84007">
                        <w:rPr>
                          <w:rFonts w:ascii="Times New Roman" w:eastAsia="Calibri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Всероссийский конкурс экологических проектов «Волонтеры могут все»</w:t>
                      </w:r>
                    </w:p>
                    <w:p w14:paraId="4A170553" w14:textId="77777777" w:rsidR="003329D7" w:rsidRPr="00B84007" w:rsidRDefault="003329D7" w:rsidP="00EF5A2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10FD"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 wp14:anchorId="23FE86B3" wp14:editId="2FE39912">
            <wp:simplePos x="0" y="0"/>
            <wp:positionH relativeFrom="margin">
              <wp:posOffset>-1016340</wp:posOffset>
            </wp:positionH>
            <wp:positionV relativeFrom="paragraph">
              <wp:posOffset>-720090</wp:posOffset>
            </wp:positionV>
            <wp:extent cx="7460615" cy="10664456"/>
            <wp:effectExtent l="0" t="0" r="698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 rotWithShape="1"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7" b="21017"/>
                    <a:stretch/>
                  </pic:blipFill>
                  <pic:spPr bwMode="auto">
                    <a:xfrm>
                      <a:off x="0" y="0"/>
                      <a:ext cx="7463215" cy="106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4C6" w:rsidRPr="002E04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E04C6" w:rsidRPr="002E04C6">
        <w:rPr>
          <w:noProof/>
          <w:lang w:val="ru-RU" w:eastAsia="ru-RU"/>
        </w:rPr>
        <w:t xml:space="preserve"> </w:t>
      </w:r>
    </w:p>
    <w:p w14:paraId="420F8ABF" w14:textId="7E9149DB" w:rsidR="00000023" w:rsidRDefault="00000023" w:rsidP="00000023">
      <w:pPr>
        <w:tabs>
          <w:tab w:val="left" w:pos="6083"/>
        </w:tabs>
        <w:rPr>
          <w:lang w:val="ru-RU"/>
        </w:rPr>
      </w:pPr>
    </w:p>
    <w:p w14:paraId="694A8B57" w14:textId="6DC73A6E" w:rsidR="00000023" w:rsidRDefault="00000023" w:rsidP="00000023">
      <w:pPr>
        <w:tabs>
          <w:tab w:val="left" w:pos="6083"/>
        </w:tabs>
        <w:rPr>
          <w:lang w:val="ru-RU"/>
        </w:rPr>
      </w:pPr>
    </w:p>
    <w:p w14:paraId="6BD06D28" w14:textId="26CB5856" w:rsidR="00000023" w:rsidRDefault="00B84007" w:rsidP="00000023">
      <w:pPr>
        <w:tabs>
          <w:tab w:val="left" w:pos="6083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D48B9" wp14:editId="5C3C36CC">
                <wp:simplePos x="0" y="0"/>
                <wp:positionH relativeFrom="margin">
                  <wp:posOffset>-661034</wp:posOffset>
                </wp:positionH>
                <wp:positionV relativeFrom="paragraph">
                  <wp:posOffset>177165</wp:posOffset>
                </wp:positionV>
                <wp:extent cx="6686550" cy="8597265"/>
                <wp:effectExtent l="0" t="0" r="0" b="0"/>
                <wp:wrapNone/>
                <wp:docPr id="2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0" cy="859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CB234" w14:textId="3F0D001B" w:rsidR="003329D7" w:rsidRPr="00235BE7" w:rsidRDefault="00B84007" w:rsidP="00470FDB">
                            <w:pPr>
                              <w:spacing w:after="0"/>
                              <w:jc w:val="center"/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  <w:t xml:space="preserve">Тема проекта   </w:t>
                            </w:r>
                          </w:p>
                          <w:p w14:paraId="7A7D2FDB" w14:textId="77777777" w:rsidR="003329D7" w:rsidRDefault="003329D7" w:rsidP="00470FDB">
                            <w:pPr>
                              <w:spacing w:after="0"/>
                              <w:jc w:val="center"/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  <w:t>«Добрая крышечка и не только…»</w:t>
                            </w:r>
                          </w:p>
                          <w:p w14:paraId="2FA1E2E4" w14:textId="77777777" w:rsidR="003329D7" w:rsidRPr="00235BE7" w:rsidRDefault="003329D7" w:rsidP="00470FDB">
                            <w:pPr>
                              <w:spacing w:after="0"/>
                              <w:jc w:val="center"/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708A01E4" w14:textId="381DF62A" w:rsidR="003329D7" w:rsidRPr="003329D7" w:rsidRDefault="00B91BE8" w:rsidP="00235BE7">
                            <w:pPr>
                              <w:spacing w:after="0"/>
                              <w:jc w:val="center"/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6600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6600"/>
                                <w:sz w:val="40"/>
                                <w:szCs w:val="40"/>
                                <w:lang w:val="ru-RU"/>
                              </w:rPr>
                              <w:t>Номинация</w:t>
                            </w:r>
                            <w:r w:rsidR="003329D7" w:rsidRPr="003329D7"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6600"/>
                                <w:sz w:val="40"/>
                                <w:szCs w:val="40"/>
                                <w:lang w:val="ru-RU"/>
                              </w:rPr>
                              <w:t xml:space="preserve">                                                                   </w:t>
                            </w:r>
                          </w:p>
                          <w:p w14:paraId="79778973" w14:textId="2C7C6802" w:rsidR="003329D7" w:rsidRDefault="003329D7" w:rsidP="00235BE7">
                            <w:pPr>
                              <w:spacing w:after="0"/>
                              <w:jc w:val="center"/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660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3329D7"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6600"/>
                                <w:sz w:val="40"/>
                                <w:szCs w:val="40"/>
                                <w:lang w:val="ru-RU"/>
                              </w:rPr>
                              <w:t xml:space="preserve">   «</w:t>
                            </w:r>
                            <w:r w:rsidR="00B84007"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6600"/>
                                <w:sz w:val="40"/>
                                <w:szCs w:val="40"/>
                                <w:lang w:val="ru-RU"/>
                              </w:rPr>
                              <w:t>Вторая жизнь отходов</w:t>
                            </w:r>
                            <w:r w:rsidRPr="003329D7"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6600"/>
                                <w:sz w:val="40"/>
                                <w:szCs w:val="40"/>
                                <w:lang w:val="ru-RU"/>
                              </w:rPr>
                              <w:t>»</w:t>
                            </w:r>
                          </w:p>
                          <w:p w14:paraId="7A2DF24B" w14:textId="27843FFD" w:rsidR="00867AC2" w:rsidRDefault="00B84007" w:rsidP="00235BE7">
                            <w:pPr>
                              <w:spacing w:after="0"/>
                              <w:jc w:val="center"/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6600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867AC2">
                              <w:rPr>
                                <w:rFonts w:ascii="Times New Roman" w:eastAsia="Kozuka Gothic Pro B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ru-RU" w:eastAsia="ru-RU"/>
                              </w:rPr>
                              <w:drawing>
                                <wp:inline distT="0" distB="0" distL="0" distR="0" wp14:anchorId="1797A04F" wp14:editId="2EEDB08C">
                                  <wp:extent cx="3851202" cy="1973329"/>
                                  <wp:effectExtent l="19050" t="0" r="16510" b="598805"/>
                                  <wp:docPr id="14" name="Рисунок 14" descr="\\10.0.3.163\Public\НЕЗНАЙКО Е.А\ДОБРЫЕ КРЫШЕЧКИ\11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10.0.3.163\Public\НЕЗНАЙКО Е.А\ДОБРЫЕ КРЫШЕЧКИ\11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3783" cy="197465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8895F" w14:textId="77777777" w:rsidR="00B84007" w:rsidRDefault="00B84007" w:rsidP="00B84007">
                            <w:pPr>
                              <w:spacing w:after="0"/>
                              <w:jc w:val="right"/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84007"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Муниципальное бюджетное</w:t>
                            </w:r>
                          </w:p>
                          <w:p w14:paraId="394A5125" w14:textId="3D62955B" w:rsidR="00B84007" w:rsidRPr="00B84007" w:rsidRDefault="00B84007" w:rsidP="00B84007">
                            <w:pPr>
                              <w:spacing w:after="0"/>
                              <w:jc w:val="right"/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84007"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 общеобразовательное учреждение</w:t>
                            </w:r>
                          </w:p>
                          <w:p w14:paraId="5867FE6B" w14:textId="77777777" w:rsidR="00B84007" w:rsidRDefault="00B84007" w:rsidP="00B84007">
                            <w:pPr>
                              <w:spacing w:after="0"/>
                              <w:jc w:val="right"/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84007"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 «Средняя общеобразовательная </w:t>
                            </w:r>
                          </w:p>
                          <w:p w14:paraId="707E3E5D" w14:textId="77777777" w:rsidR="00B84007" w:rsidRDefault="00B84007" w:rsidP="00B84007">
                            <w:pPr>
                              <w:spacing w:after="0"/>
                              <w:jc w:val="right"/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84007"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школа с </w:t>
                            </w:r>
                            <w:proofErr w:type="spellStart"/>
                            <w:r w:rsidRPr="00B84007"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углубленным</w:t>
                            </w:r>
                            <w:proofErr w:type="spellEnd"/>
                            <w:r w:rsidRPr="00B84007"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 xml:space="preserve"> изучением </w:t>
                            </w:r>
                          </w:p>
                          <w:p w14:paraId="7317CAB6" w14:textId="362B6E92" w:rsidR="00B84007" w:rsidRDefault="00B84007" w:rsidP="00B84007">
                            <w:pPr>
                              <w:spacing w:after="0"/>
                              <w:jc w:val="right"/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84007"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отдельных предметов №10»</w:t>
                            </w:r>
                          </w:p>
                          <w:p w14:paraId="3B3DA963" w14:textId="664D9DB3" w:rsidR="00B84007" w:rsidRDefault="00B84007" w:rsidP="00B84007">
                            <w:pPr>
                              <w:spacing w:after="0"/>
                              <w:jc w:val="right"/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Calibri" w:hAnsiTheme="majorHAnsi" w:cs="Times New Roman"/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г.Нефтеюганск</w:t>
                            </w:r>
                            <w:proofErr w:type="spellEnd"/>
                          </w:p>
                          <w:p w14:paraId="57808537" w14:textId="06B22FE8" w:rsidR="00867AC2" w:rsidRDefault="00867AC2" w:rsidP="00867AC2">
                            <w:pPr>
                              <w:jc w:val="center"/>
                              <w:rPr>
                                <w:rFonts w:ascii="Times New Roman" w:eastAsia="Kozuka Gothic Pro B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A9BB62E" w14:textId="4FF7F9C3" w:rsidR="003329D7" w:rsidRPr="00867AC2" w:rsidRDefault="00B91BE8" w:rsidP="00867AC2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Kozuka Gothic Pro B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Авторы</w:t>
                            </w:r>
                            <w:proofErr w:type="spellEnd"/>
                            <w:r>
                              <w:rPr>
                                <w:rFonts w:ascii="Times New Roman" w:eastAsia="Kozuka Gothic Pro B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Kozuka Gothic Pro B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проекта</w:t>
                            </w:r>
                            <w:proofErr w:type="spellEnd"/>
                          </w:p>
                          <w:tbl>
                            <w:tblPr>
                              <w:tblStyle w:val="ad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72"/>
                              <w:gridCol w:w="5635"/>
                            </w:tblGrid>
                            <w:tr w:rsidR="003329D7" w14:paraId="363E143C" w14:textId="77777777" w:rsidTr="00867AC2">
                              <w:tc>
                                <w:tcPr>
                                  <w:tcW w:w="4683" w:type="dxa"/>
                                </w:tcPr>
                                <w:p w14:paraId="55B60009" w14:textId="77777777" w:rsidR="003329D7" w:rsidRDefault="003329D7" w:rsidP="003329D7">
                                  <w:pPr>
                                    <w:rPr>
                                      <w:rFonts w:ascii="Times New Roman" w:eastAsia="Kozuka Gothic Pro B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</w:rPr>
                                    <w:t>Состав команды:</w:t>
                                  </w:r>
                                </w:p>
                                <w:p w14:paraId="189A9D3C" w14:textId="12EB7F6D" w:rsidR="001710FD" w:rsidRDefault="003329D7" w:rsidP="003329D7">
                                  <w:pP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Каюмова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Адел</w:t>
                                  </w:r>
                                  <w:r w:rsidR="001710FD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11</w:t>
                                  </w:r>
                                  <w:r w:rsidRPr="00235BE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Э</w:t>
                                  </w:r>
                                </w:p>
                                <w:p w14:paraId="06AAEAA8" w14:textId="17B74CA0" w:rsidR="001710FD" w:rsidRDefault="003329D7" w:rsidP="003329D7">
                                  <w:pP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3329D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К</w:t>
                                  </w:r>
                                  <w:r w:rsidRPr="00235BE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очетова</w:t>
                                  </w:r>
                                  <w:proofErr w:type="spellEnd"/>
                                  <w:r w:rsidRPr="00235BE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Елизавета</w:t>
                                  </w:r>
                                  <w:r w:rsidR="001710FD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235BE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  <w:r w:rsidR="00B91BE8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7AAE7F2A" w14:textId="0A9522FA" w:rsidR="003329D7" w:rsidRPr="00B91BE8" w:rsidRDefault="001710FD" w:rsidP="009B436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Абдрахманова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Карина </w:t>
                                  </w:r>
                                  <w:r w:rsidR="003329D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  <w:r w:rsidR="003329D7" w:rsidRPr="00235BE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М                       </w:t>
                                  </w:r>
                                </w:p>
                              </w:tc>
                              <w:tc>
                                <w:tcPr>
                                  <w:tcW w:w="5794" w:type="dxa"/>
                                </w:tcPr>
                                <w:p w14:paraId="20D2437F" w14:textId="045541BE" w:rsidR="001710FD" w:rsidRPr="00235BE7" w:rsidRDefault="00B84007" w:rsidP="00867AC2">
                                  <w:pPr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</w:rPr>
                                    <w:t>Руководители</w:t>
                                  </w:r>
                                  <w:r w:rsidR="001710FD" w:rsidRPr="00235BE7">
                                    <w:rPr>
                                      <w:rFonts w:ascii="Times New Roman" w:eastAsia="Kozuka Gothic Pro B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проекта:</w:t>
                                  </w:r>
                                </w:p>
                                <w:p w14:paraId="2BB84327" w14:textId="59B958D1" w:rsidR="001710FD" w:rsidRPr="00235BE7" w:rsidRDefault="00B91BE8" w:rsidP="001710FD">
                                  <w:pP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Э.Ф. Крупина учитель географии</w:t>
                                  </w:r>
                                </w:p>
                                <w:p w14:paraId="56F50077" w14:textId="36913B12" w:rsidR="001710FD" w:rsidRPr="00235BE7" w:rsidRDefault="001710FD" w:rsidP="001710FD">
                                  <w:pP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235BE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Е.А. </w:t>
                                  </w:r>
                                  <w:proofErr w:type="spellStart"/>
                                  <w:r w:rsidRPr="00235BE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Незнайко</w:t>
                                  </w:r>
                                  <w:proofErr w:type="spellEnd"/>
                                  <w:r w:rsidRPr="00235BE7">
                                    <w:rPr>
                                      <w:rFonts w:ascii="Times New Roman" w:eastAsia="Kozuka Gothic Pro B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педагог-организатор</w:t>
                                  </w:r>
                                </w:p>
                                <w:p w14:paraId="13516FE3" w14:textId="77777777" w:rsidR="003329D7" w:rsidRDefault="003329D7" w:rsidP="009B4361">
                                  <w:pPr>
                                    <w:rPr>
                                      <w:rFonts w:ascii="Times New Roman" w:eastAsia="Kozuka Gothic Pro B" w:hAnsi="Times New Roman" w:cs="Times New Roman"/>
                                      <w:b/>
                                      <w:i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8B48D2" w14:textId="4BE00D71" w:rsidR="003329D7" w:rsidRPr="001710FD" w:rsidRDefault="003329D7" w:rsidP="001710FD">
                            <w:pPr>
                              <w:spacing w:after="0"/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14:paraId="2375758F" w14:textId="77777777" w:rsidR="003329D7" w:rsidRPr="00235BE7" w:rsidRDefault="003329D7" w:rsidP="00AD51FF">
                            <w:pPr>
                              <w:spacing w:after="0"/>
                              <w:jc w:val="center"/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ru-RU"/>
                              </w:rPr>
                              <w:t>Нефтеюганск,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D48B9" id="Прямоугольник 7" o:spid="_x0000_s1027" style="position:absolute;margin-left:-52.05pt;margin-top:13.95pt;width:526.5pt;height:676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" filled="f" stroked="f" strokeweight="2pt">
                <v:path arrowok="t"/>
                <v:textbox>
                  <w:txbxContent>
                    <w:p w14:paraId="13ECB234" w14:textId="3F0D001B" w:rsidR="003329D7" w:rsidRPr="00235BE7" w:rsidRDefault="00B84007" w:rsidP="00470FDB">
                      <w:pPr>
                        <w:spacing w:after="0"/>
                        <w:jc w:val="center"/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val="ru-RU"/>
                        </w:rPr>
                        <w:t xml:space="preserve">Тема проекта   </w:t>
                      </w:r>
                    </w:p>
                    <w:p w14:paraId="7A7D2FDB" w14:textId="77777777" w:rsidR="003329D7" w:rsidRDefault="003329D7" w:rsidP="00470FDB">
                      <w:pPr>
                        <w:spacing w:after="0"/>
                        <w:jc w:val="center"/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val="ru-RU"/>
                        </w:rPr>
                      </w:pPr>
                      <w:r w:rsidRPr="00235BE7"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val="ru-RU"/>
                        </w:rPr>
                        <w:t>«Добрая крышечка и не только…»</w:t>
                      </w:r>
                    </w:p>
                    <w:p w14:paraId="2FA1E2E4" w14:textId="77777777" w:rsidR="003329D7" w:rsidRPr="00235BE7" w:rsidRDefault="003329D7" w:rsidP="00470FDB">
                      <w:pPr>
                        <w:spacing w:after="0"/>
                        <w:jc w:val="center"/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val="ru-RU"/>
                        </w:rPr>
                      </w:pPr>
                    </w:p>
                    <w:p w14:paraId="708A01E4" w14:textId="381DF62A" w:rsidR="003329D7" w:rsidRPr="003329D7" w:rsidRDefault="00B91BE8" w:rsidP="00235BE7">
                      <w:pPr>
                        <w:spacing w:after="0"/>
                        <w:jc w:val="center"/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6600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6600"/>
                          <w:sz w:val="40"/>
                          <w:szCs w:val="40"/>
                          <w:lang w:val="ru-RU"/>
                        </w:rPr>
                        <w:t>Номинация</w:t>
                      </w:r>
                      <w:r w:rsidR="003329D7" w:rsidRPr="003329D7"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6600"/>
                          <w:sz w:val="40"/>
                          <w:szCs w:val="40"/>
                          <w:lang w:val="ru-RU"/>
                        </w:rPr>
                        <w:t xml:space="preserve">                                                                   </w:t>
                      </w:r>
                    </w:p>
                    <w:p w14:paraId="79778973" w14:textId="2C7C6802" w:rsidR="003329D7" w:rsidRDefault="003329D7" w:rsidP="00235BE7">
                      <w:pPr>
                        <w:spacing w:after="0"/>
                        <w:jc w:val="center"/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6600"/>
                          <w:sz w:val="40"/>
                          <w:szCs w:val="40"/>
                          <w:lang w:val="ru-RU"/>
                        </w:rPr>
                      </w:pPr>
                      <w:r w:rsidRPr="003329D7"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6600"/>
                          <w:sz w:val="40"/>
                          <w:szCs w:val="40"/>
                          <w:lang w:val="ru-RU"/>
                        </w:rPr>
                        <w:t xml:space="preserve">   «</w:t>
                      </w:r>
                      <w:r w:rsidR="00B84007"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6600"/>
                          <w:sz w:val="40"/>
                          <w:szCs w:val="40"/>
                          <w:lang w:val="ru-RU"/>
                        </w:rPr>
                        <w:t>Вторая жизнь отходов</w:t>
                      </w:r>
                      <w:r w:rsidRPr="003329D7"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6600"/>
                          <w:sz w:val="40"/>
                          <w:szCs w:val="40"/>
                          <w:lang w:val="ru-RU"/>
                        </w:rPr>
                        <w:t>»</w:t>
                      </w:r>
                    </w:p>
                    <w:p w14:paraId="7A2DF24B" w14:textId="27843FFD" w:rsidR="00867AC2" w:rsidRDefault="00B84007" w:rsidP="00235BE7">
                      <w:pPr>
                        <w:spacing w:after="0"/>
                        <w:jc w:val="center"/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6600"/>
                          <w:sz w:val="40"/>
                          <w:szCs w:val="40"/>
                          <w:lang w:val="ru-RU"/>
                        </w:rPr>
                      </w:pPr>
                      <w:r w:rsidRPr="00867AC2">
                        <w:rPr>
                          <w:rFonts w:ascii="Times New Roman" w:eastAsia="Kozuka Gothic Pro B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:u w:val="single"/>
                          <w:lang w:val="ru-RU" w:eastAsia="ru-RU"/>
                        </w:rPr>
                        <w:drawing>
                          <wp:inline distT="0" distB="0" distL="0" distR="0" wp14:anchorId="1797A04F" wp14:editId="2EEDB08C">
                            <wp:extent cx="3851202" cy="1973329"/>
                            <wp:effectExtent l="19050" t="0" r="16510" b="598805"/>
                            <wp:docPr id="14" name="Рисунок 14" descr="\\10.0.3.163\Public\НЕЗНАЙКО Е.А\ДОБРЫЕ КРЫШЕЧКИ\11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10.0.3.163\Public\НЕЗНАЙКО Е.А\ДОБРЫЕ КРЫШЕЧКИ\11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3783" cy="197465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08895F" w14:textId="77777777" w:rsidR="00B84007" w:rsidRDefault="00B84007" w:rsidP="00B84007">
                      <w:pPr>
                        <w:spacing w:after="0"/>
                        <w:jc w:val="right"/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B84007"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Муниципальное бюджетное</w:t>
                      </w:r>
                    </w:p>
                    <w:p w14:paraId="394A5125" w14:textId="3D62955B" w:rsidR="00B84007" w:rsidRPr="00B84007" w:rsidRDefault="00B84007" w:rsidP="00B84007">
                      <w:pPr>
                        <w:spacing w:after="0"/>
                        <w:jc w:val="right"/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B84007"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 xml:space="preserve"> общеобразовательное учреждение</w:t>
                      </w:r>
                    </w:p>
                    <w:p w14:paraId="5867FE6B" w14:textId="77777777" w:rsidR="00B84007" w:rsidRDefault="00B84007" w:rsidP="00B84007">
                      <w:pPr>
                        <w:spacing w:after="0"/>
                        <w:jc w:val="right"/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B84007"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 xml:space="preserve"> «Средняя общеобразовательная </w:t>
                      </w:r>
                    </w:p>
                    <w:p w14:paraId="707E3E5D" w14:textId="77777777" w:rsidR="00B84007" w:rsidRDefault="00B84007" w:rsidP="00B84007">
                      <w:pPr>
                        <w:spacing w:after="0"/>
                        <w:jc w:val="right"/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B84007"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 xml:space="preserve">школа с </w:t>
                      </w:r>
                      <w:proofErr w:type="spellStart"/>
                      <w:r w:rsidRPr="00B84007"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углубленным</w:t>
                      </w:r>
                      <w:proofErr w:type="spellEnd"/>
                      <w:r w:rsidRPr="00B84007"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 xml:space="preserve"> изучением </w:t>
                      </w:r>
                    </w:p>
                    <w:p w14:paraId="7317CAB6" w14:textId="362B6E92" w:rsidR="00B84007" w:rsidRDefault="00B84007" w:rsidP="00B84007">
                      <w:pPr>
                        <w:spacing w:after="0"/>
                        <w:jc w:val="right"/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 w:rsidRPr="00B84007"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отдельных предметов №10»</w:t>
                      </w:r>
                    </w:p>
                    <w:p w14:paraId="3B3DA963" w14:textId="664D9DB3" w:rsidR="00B84007" w:rsidRDefault="00B84007" w:rsidP="00B84007">
                      <w:pPr>
                        <w:spacing w:after="0"/>
                        <w:jc w:val="right"/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>
                        <w:rPr>
                          <w:rFonts w:asciiTheme="majorHAnsi" w:eastAsia="Calibri" w:hAnsiTheme="majorHAnsi" w:cs="Times New Roman"/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г.Нефтеюганск</w:t>
                      </w:r>
                      <w:proofErr w:type="spellEnd"/>
                    </w:p>
                    <w:p w14:paraId="57808537" w14:textId="06B22FE8" w:rsidR="00867AC2" w:rsidRDefault="00867AC2" w:rsidP="00867AC2">
                      <w:pPr>
                        <w:jc w:val="center"/>
                        <w:rPr>
                          <w:rFonts w:ascii="Times New Roman" w:eastAsia="Kozuka Gothic Pro B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4A9BB62E" w14:textId="4FF7F9C3" w:rsidR="003329D7" w:rsidRPr="00867AC2" w:rsidRDefault="00B91BE8" w:rsidP="00867AC2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eastAsia="Kozuka Gothic Pro B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Авторы</w:t>
                      </w:r>
                      <w:proofErr w:type="spellEnd"/>
                      <w:r>
                        <w:rPr>
                          <w:rFonts w:ascii="Times New Roman" w:eastAsia="Kozuka Gothic Pro B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Kozuka Gothic Pro B" w:hAnsi="Times New Roman" w:cs="Times New Roman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проекта</w:t>
                      </w:r>
                      <w:proofErr w:type="spellEnd"/>
                    </w:p>
                    <w:tbl>
                      <w:tblPr>
                        <w:tblStyle w:val="ad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72"/>
                        <w:gridCol w:w="5635"/>
                      </w:tblGrid>
                      <w:tr w:rsidR="003329D7" w14:paraId="363E143C" w14:textId="77777777" w:rsidTr="00867AC2">
                        <w:tc>
                          <w:tcPr>
                            <w:tcW w:w="4683" w:type="dxa"/>
                          </w:tcPr>
                          <w:p w14:paraId="55B60009" w14:textId="77777777" w:rsidR="003329D7" w:rsidRDefault="003329D7" w:rsidP="003329D7">
                            <w:pPr>
                              <w:rPr>
                                <w:rFonts w:ascii="Times New Roman" w:eastAsia="Kozuka Gothic Pro B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Kozuka Gothic Pro B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Состав команды:</w:t>
                            </w:r>
                          </w:p>
                          <w:p w14:paraId="189A9D3C" w14:textId="12EB7F6D" w:rsidR="001710FD" w:rsidRDefault="003329D7" w:rsidP="003329D7">
                            <w:pP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Каюмова</w:t>
                            </w:r>
                            <w:proofErr w:type="spellEnd"/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Адел</w:t>
                            </w:r>
                            <w:r w:rsidR="001710FD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ина</w:t>
                            </w:r>
                            <w:proofErr w:type="spellEnd"/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11</w:t>
                            </w:r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Э</w:t>
                            </w:r>
                          </w:p>
                          <w:p w14:paraId="06AAEAA8" w14:textId="17B74CA0" w:rsidR="001710FD" w:rsidRDefault="003329D7" w:rsidP="003329D7">
                            <w:pP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329D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К</w:t>
                            </w:r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очетова</w:t>
                            </w:r>
                            <w:proofErr w:type="spellEnd"/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Елизавета</w:t>
                            </w:r>
                            <w:r w:rsidR="001710FD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9</w:t>
                            </w:r>
                            <w:r w:rsidR="00B91BE8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Л</w:t>
                            </w:r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AE7F2A" w14:textId="0A9522FA" w:rsidR="003329D7" w:rsidRPr="00B91BE8" w:rsidRDefault="001710FD" w:rsidP="009B4361">
                            <w:pPr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Абдрахманова</w:t>
                            </w:r>
                            <w:proofErr w:type="spellEnd"/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Карина </w:t>
                            </w:r>
                            <w:r w:rsidR="003329D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  <w:r w:rsidR="003329D7" w:rsidRPr="00235BE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М                       </w:t>
                            </w:r>
                          </w:p>
                        </w:tc>
                        <w:tc>
                          <w:tcPr>
                            <w:tcW w:w="5794" w:type="dxa"/>
                          </w:tcPr>
                          <w:p w14:paraId="20D2437F" w14:textId="045541BE" w:rsidR="001710FD" w:rsidRPr="00235BE7" w:rsidRDefault="00B84007" w:rsidP="00867AC2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Kozuka Gothic Pro B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Руководители</w:t>
                            </w:r>
                            <w:r w:rsidR="001710FD" w:rsidRPr="00235BE7">
                              <w:rPr>
                                <w:rFonts w:ascii="Times New Roman" w:eastAsia="Kozuka Gothic Pro B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проекта:</w:t>
                            </w:r>
                          </w:p>
                          <w:p w14:paraId="2BB84327" w14:textId="59B958D1" w:rsidR="001710FD" w:rsidRPr="00235BE7" w:rsidRDefault="00B91BE8" w:rsidP="001710FD">
                            <w:pP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Э.Ф. Крупина учитель географии</w:t>
                            </w:r>
                          </w:p>
                          <w:p w14:paraId="56F50077" w14:textId="36913B12" w:rsidR="001710FD" w:rsidRPr="00235BE7" w:rsidRDefault="001710FD" w:rsidP="001710FD">
                            <w:pP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Е.А. </w:t>
                            </w:r>
                            <w:proofErr w:type="spellStart"/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Незнайко</w:t>
                            </w:r>
                            <w:proofErr w:type="spellEnd"/>
                            <w:r w:rsidRPr="00235BE7">
                              <w:rPr>
                                <w:rFonts w:ascii="Times New Roman" w:eastAsia="Kozuka Gothic Pro B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педагог-организатор</w:t>
                            </w:r>
                          </w:p>
                          <w:p w14:paraId="13516FE3" w14:textId="77777777" w:rsidR="003329D7" w:rsidRDefault="003329D7" w:rsidP="009B4361">
                            <w:pPr>
                              <w:rPr>
                                <w:rFonts w:ascii="Times New Roman" w:eastAsia="Kozuka Gothic Pro B" w:hAnsi="Times New Roman" w:cs="Times New Roman"/>
                                <w:b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3D8B48D2" w14:textId="4BE00D71" w:rsidR="003329D7" w:rsidRPr="001710FD" w:rsidRDefault="003329D7" w:rsidP="001710FD">
                      <w:pPr>
                        <w:spacing w:after="0"/>
                        <w:rPr>
                          <w:rFonts w:ascii="Times New Roman" w:eastAsia="Kozuka Gothic Pro B" w:hAnsi="Times New Roman" w:cs="Times New Roman"/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</w:p>
                    <w:p w14:paraId="2375758F" w14:textId="77777777" w:rsidR="003329D7" w:rsidRPr="00235BE7" w:rsidRDefault="003329D7" w:rsidP="00AD51FF">
                      <w:pPr>
                        <w:spacing w:after="0"/>
                        <w:jc w:val="center"/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val="ru-RU"/>
                        </w:rPr>
                      </w:pPr>
                      <w:r w:rsidRPr="00235BE7">
                        <w:rPr>
                          <w:rFonts w:ascii="Times New Roman" w:eastAsia="Kozuka Gothic Pro B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  <w:lang w:val="ru-RU"/>
                        </w:rPr>
                        <w:t>Нефтеюганск, 2021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F88E98" w14:textId="32714A87" w:rsidR="00000023" w:rsidRDefault="00000023" w:rsidP="00000023">
      <w:pPr>
        <w:tabs>
          <w:tab w:val="left" w:pos="6083"/>
        </w:tabs>
        <w:rPr>
          <w:lang w:val="ru-RU"/>
        </w:rPr>
      </w:pPr>
    </w:p>
    <w:p w14:paraId="1B8328D3" w14:textId="3A980D0B" w:rsidR="00000023" w:rsidRDefault="00000023" w:rsidP="00000023">
      <w:pPr>
        <w:tabs>
          <w:tab w:val="left" w:pos="6083"/>
        </w:tabs>
        <w:rPr>
          <w:lang w:val="ru-RU"/>
        </w:rPr>
      </w:pPr>
    </w:p>
    <w:p w14:paraId="11C1E4B2" w14:textId="5B6AC6BB" w:rsidR="00000023" w:rsidRDefault="00000023" w:rsidP="00000023">
      <w:pPr>
        <w:tabs>
          <w:tab w:val="left" w:pos="6083"/>
        </w:tabs>
        <w:rPr>
          <w:lang w:val="ru-RU"/>
        </w:rPr>
      </w:pPr>
    </w:p>
    <w:p w14:paraId="566F436D" w14:textId="54DFC400" w:rsidR="00000023" w:rsidRDefault="00000023" w:rsidP="00000023">
      <w:pPr>
        <w:tabs>
          <w:tab w:val="left" w:pos="6083"/>
        </w:tabs>
        <w:rPr>
          <w:lang w:val="ru-RU"/>
        </w:rPr>
      </w:pPr>
    </w:p>
    <w:p w14:paraId="057A805F" w14:textId="6D79C1A2" w:rsidR="00000023" w:rsidRDefault="00000023" w:rsidP="00000023">
      <w:pPr>
        <w:tabs>
          <w:tab w:val="left" w:pos="6083"/>
        </w:tabs>
        <w:rPr>
          <w:lang w:val="ru-RU"/>
        </w:rPr>
      </w:pPr>
    </w:p>
    <w:p w14:paraId="479B72D6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319149AB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2DC3FB5D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528EFB3F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52497F45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68A45CAB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04840DD3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59131B3D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4D08C6DB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64C19546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718896D6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200F8BFA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0F79AF98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4A520F6B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4926545C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5E7F3B1E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520BC4BD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28877482" w14:textId="77777777" w:rsidR="00000023" w:rsidRDefault="00000023" w:rsidP="00000023">
      <w:pPr>
        <w:tabs>
          <w:tab w:val="left" w:pos="6083"/>
        </w:tabs>
        <w:rPr>
          <w:lang w:val="ru-RU"/>
        </w:rPr>
      </w:pPr>
    </w:p>
    <w:p w14:paraId="6F8D5DA4" w14:textId="77777777" w:rsidR="00074C18" w:rsidRDefault="00074C18" w:rsidP="00AD51FF">
      <w:pPr>
        <w:spacing w:after="0" w:line="240" w:lineRule="auto"/>
        <w:rPr>
          <w:lang w:val="ru-RU"/>
        </w:rPr>
      </w:pPr>
    </w:p>
    <w:p w14:paraId="1C9F02AB" w14:textId="77777777" w:rsidR="00A40767" w:rsidRDefault="00A40767" w:rsidP="00A40767">
      <w:pPr>
        <w:spacing w:after="0" w:line="240" w:lineRule="auto"/>
        <w:rPr>
          <w:lang w:val="ru-RU"/>
        </w:rPr>
      </w:pPr>
    </w:p>
    <w:p w14:paraId="63F51395" w14:textId="30EFAC20" w:rsidR="00AF5E8A" w:rsidRPr="00A40767" w:rsidRDefault="00A40767" w:rsidP="00A4076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                          </w:t>
      </w:r>
      <w:r w:rsidR="00AF5E8A" w:rsidRPr="00A407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Информационная карта проекта</w:t>
      </w:r>
    </w:p>
    <w:p w14:paraId="4BFD2CCB" w14:textId="77777777" w:rsidR="00AF5E8A" w:rsidRPr="00A40767" w:rsidRDefault="00AF5E8A" w:rsidP="00A4076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5954"/>
      </w:tblGrid>
      <w:tr w:rsidR="00AF5E8A" w:rsidRPr="00A40767" w14:paraId="0BB404ED" w14:textId="77777777" w:rsidTr="00942642">
        <w:trPr>
          <w:jc w:val="center"/>
        </w:trPr>
        <w:tc>
          <w:tcPr>
            <w:tcW w:w="3964" w:type="dxa"/>
          </w:tcPr>
          <w:p w14:paraId="4AAC56A4" w14:textId="77777777" w:rsidR="00AF5E8A" w:rsidRPr="00A40767" w:rsidRDefault="00AF5E8A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1.Полное 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>назване</w:t>
            </w: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5954" w:type="dxa"/>
          </w:tcPr>
          <w:p w14:paraId="5084A4D3" w14:textId="77777777" w:rsidR="00AF5E8A" w:rsidRPr="00A40767" w:rsidRDefault="00AF5E8A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Добрая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GoBack"/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крышечка</w:t>
            </w:r>
            <w:bookmarkEnd w:id="0"/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и не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только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05453" w:rsidRPr="00A40767" w14:paraId="21324595" w14:textId="77777777" w:rsidTr="00942642">
        <w:trPr>
          <w:jc w:val="center"/>
        </w:trPr>
        <w:tc>
          <w:tcPr>
            <w:tcW w:w="3964" w:type="dxa"/>
          </w:tcPr>
          <w:p w14:paraId="142DBC83" w14:textId="77777777" w:rsidR="00905453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2.Направление проекта</w:t>
            </w:r>
          </w:p>
        </w:tc>
        <w:tc>
          <w:tcPr>
            <w:tcW w:w="5954" w:type="dxa"/>
          </w:tcPr>
          <w:p w14:paraId="39A59AD9" w14:textId="6B172C4C" w:rsidR="00905453" w:rsidRPr="00A40767" w:rsidRDefault="00A40767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жизнь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отходов</w:t>
            </w:r>
            <w:proofErr w:type="spellEnd"/>
          </w:p>
        </w:tc>
      </w:tr>
      <w:tr w:rsidR="00AF5E8A" w:rsidRPr="00A40767" w14:paraId="102416B9" w14:textId="77777777" w:rsidTr="00A40767">
        <w:trPr>
          <w:trHeight w:val="1060"/>
          <w:jc w:val="center"/>
        </w:trPr>
        <w:tc>
          <w:tcPr>
            <w:tcW w:w="3964" w:type="dxa"/>
          </w:tcPr>
          <w:p w14:paraId="20A43B4C" w14:textId="77777777" w:rsidR="00AF5E8A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>.Автор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5E8A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F5E8A" w:rsidRPr="00A40767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5954" w:type="dxa"/>
          </w:tcPr>
          <w:p w14:paraId="5783A81A" w14:textId="77777777" w:rsidR="00AF5E8A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Каюмова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Аделина</w:t>
            </w:r>
            <w:proofErr w:type="spellEnd"/>
          </w:p>
          <w:p w14:paraId="2F60DC82" w14:textId="2420438E" w:rsidR="00905453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Кочетова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Елизавета</w:t>
            </w:r>
          </w:p>
          <w:p w14:paraId="052C50CA" w14:textId="03CACB6A" w:rsidR="00905453" w:rsidRPr="00A40767" w:rsidRDefault="00A40767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Абдрахманова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Карина</w:t>
            </w:r>
          </w:p>
        </w:tc>
      </w:tr>
      <w:tr w:rsidR="00AF5E8A" w:rsidRPr="00A40767" w14:paraId="4D473D69" w14:textId="77777777" w:rsidTr="00942642">
        <w:trPr>
          <w:jc w:val="center"/>
        </w:trPr>
        <w:tc>
          <w:tcPr>
            <w:tcW w:w="3964" w:type="dxa"/>
          </w:tcPr>
          <w:p w14:paraId="538879AB" w14:textId="36DF5B6E" w:rsidR="00AF5E8A" w:rsidRPr="00A40767" w:rsidRDefault="00905453" w:rsidP="0025289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F5E8A" w:rsidRPr="00A40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528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Руководители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954" w:type="dxa"/>
          </w:tcPr>
          <w:p w14:paraId="2E892EF5" w14:textId="77777777" w:rsidR="00252893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Э.Ф. Крупина учитель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географии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5B07362" w14:textId="31C35B0F" w:rsidR="00AF5E8A" w:rsidRPr="00A40767" w:rsidRDefault="00905453" w:rsidP="00A407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Е.А. Незнайко педагог-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5E8A" w:rsidRPr="00A40767" w14:paraId="62D5824D" w14:textId="77777777" w:rsidTr="00942642">
        <w:trPr>
          <w:jc w:val="center"/>
        </w:trPr>
        <w:tc>
          <w:tcPr>
            <w:tcW w:w="3964" w:type="dxa"/>
          </w:tcPr>
          <w:p w14:paraId="410BB192" w14:textId="77777777" w:rsidR="00AF5E8A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F5E8A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.Юридический адрес </w:t>
            </w:r>
            <w:proofErr w:type="spellStart"/>
            <w:r w:rsidR="00AF5E8A" w:rsidRPr="00A40767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5954" w:type="dxa"/>
          </w:tcPr>
          <w:p w14:paraId="4739938A" w14:textId="5FDB450B" w:rsidR="00A40767" w:rsidRDefault="00A40767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628311</w:t>
            </w:r>
            <w:r w:rsidR="0025289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Ханты-Мансийский АО-Югра,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г.Нефтеюганск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33F03157" w14:textId="77777777" w:rsidR="00AF5E8A" w:rsidRDefault="00AF5E8A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бюджетное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общеобразовательное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общеобразовательная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школа с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углубленным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изучением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отдельных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№10»</w:t>
            </w:r>
          </w:p>
          <w:p w14:paraId="78A8125D" w14:textId="75685746" w:rsidR="00A40767" w:rsidRPr="00A40767" w:rsidRDefault="005F4F0D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10" w:history="1">
              <w:r w:rsidR="00A40767" w:rsidRPr="002E2175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http://sosh10ugansk.ru/</w:t>
              </w:r>
            </w:hyperlink>
            <w:r w:rsid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AF5E8A" w:rsidRPr="00A40767" w14:paraId="3DD0DFD5" w14:textId="77777777" w:rsidTr="00942642">
        <w:trPr>
          <w:jc w:val="center"/>
        </w:trPr>
        <w:tc>
          <w:tcPr>
            <w:tcW w:w="3964" w:type="dxa"/>
          </w:tcPr>
          <w:p w14:paraId="33F4C261" w14:textId="77777777" w:rsidR="00AF5E8A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F5E8A" w:rsidRPr="00A40767">
              <w:rPr>
                <w:rFonts w:ascii="Times New Roman" w:hAnsi="Times New Roman" w:cs="Times New Roman"/>
                <w:sz w:val="28"/>
                <w:szCs w:val="28"/>
              </w:rPr>
              <w:t>.Телефон</w:t>
            </w:r>
          </w:p>
        </w:tc>
        <w:tc>
          <w:tcPr>
            <w:tcW w:w="5954" w:type="dxa"/>
          </w:tcPr>
          <w:p w14:paraId="4FD1C71F" w14:textId="77777777" w:rsidR="00AF5E8A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(3463) 21-25-30</w:t>
            </w:r>
          </w:p>
        </w:tc>
      </w:tr>
      <w:tr w:rsidR="00AF5E8A" w:rsidRPr="00A40767" w14:paraId="310658E9" w14:textId="77777777" w:rsidTr="00942642">
        <w:trPr>
          <w:jc w:val="center"/>
        </w:trPr>
        <w:tc>
          <w:tcPr>
            <w:tcW w:w="3964" w:type="dxa"/>
          </w:tcPr>
          <w:p w14:paraId="1127B39E" w14:textId="77777777" w:rsidR="00AF5E8A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7.Цель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</w:p>
        </w:tc>
        <w:tc>
          <w:tcPr>
            <w:tcW w:w="5954" w:type="dxa"/>
          </w:tcPr>
          <w:p w14:paraId="3B226195" w14:textId="5C1395E8" w:rsidR="00AF5E8A" w:rsidRPr="00A40767" w:rsidRDefault="00C81C6F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Приобщение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школьного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родительско</w:t>
            </w: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сообщества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грамотной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утилизации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отходов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>длежащих</w:t>
            </w:r>
            <w:proofErr w:type="spellEnd"/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>вторичной</w:t>
            </w:r>
            <w:proofErr w:type="spellEnd"/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>переработке</w:t>
            </w:r>
            <w:proofErr w:type="spellEnd"/>
            <w:r w:rsidR="00AC0103" w:rsidRPr="00A40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5453" w:rsidRPr="00A40767" w14:paraId="7B26204B" w14:textId="77777777" w:rsidTr="00942642">
        <w:trPr>
          <w:jc w:val="center"/>
        </w:trPr>
        <w:tc>
          <w:tcPr>
            <w:tcW w:w="3964" w:type="dxa"/>
          </w:tcPr>
          <w:p w14:paraId="5B8DBCEF" w14:textId="77777777" w:rsidR="00905453" w:rsidRPr="00A40767" w:rsidRDefault="00DB4841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</w:t>
            </w:r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Задачи проекта</w:t>
            </w:r>
          </w:p>
        </w:tc>
        <w:tc>
          <w:tcPr>
            <w:tcW w:w="5954" w:type="dxa"/>
          </w:tcPr>
          <w:p w14:paraId="6795F1F1" w14:textId="77777777" w:rsidR="00905453" w:rsidRPr="00A40767" w:rsidRDefault="00905453" w:rsidP="00A40767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0"/>
              <w:rPr>
                <w:sz w:val="28"/>
                <w:szCs w:val="28"/>
              </w:rPr>
            </w:pPr>
            <w:r w:rsidRPr="00A40767">
              <w:rPr>
                <w:sz w:val="28"/>
                <w:szCs w:val="28"/>
              </w:rPr>
              <w:t>Привлечь внимание к проблеме правильной утилизации отходов и благотворительности средствами наглядной агитации.</w:t>
            </w:r>
          </w:p>
          <w:p w14:paraId="7E6F9193" w14:textId="77777777" w:rsidR="00905453" w:rsidRPr="00A40767" w:rsidRDefault="00905453" w:rsidP="00A40767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0"/>
              <w:rPr>
                <w:sz w:val="28"/>
                <w:szCs w:val="28"/>
              </w:rPr>
            </w:pPr>
            <w:r w:rsidRPr="00A40767">
              <w:rPr>
                <w:sz w:val="28"/>
                <w:szCs w:val="28"/>
              </w:rPr>
              <w:t>Организовать и провести просветительские мероприятия среди обучающихся и родителей.</w:t>
            </w:r>
          </w:p>
          <w:p w14:paraId="42418B37" w14:textId="77777777" w:rsidR="00905453" w:rsidRPr="00A40767" w:rsidRDefault="00905453" w:rsidP="00A40767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0"/>
              <w:rPr>
                <w:sz w:val="28"/>
                <w:szCs w:val="28"/>
              </w:rPr>
            </w:pPr>
            <w:r w:rsidRPr="00A40767">
              <w:rPr>
                <w:sz w:val="28"/>
                <w:szCs w:val="28"/>
              </w:rPr>
              <w:t xml:space="preserve">Вырабатывать навыки у подрастающего поколения и их родителей </w:t>
            </w:r>
            <w:r w:rsidR="00C81C6F" w:rsidRPr="00A40767">
              <w:rPr>
                <w:sz w:val="28"/>
                <w:szCs w:val="28"/>
              </w:rPr>
              <w:t xml:space="preserve">к </w:t>
            </w:r>
            <w:r w:rsidRPr="00A40767">
              <w:rPr>
                <w:sz w:val="28"/>
                <w:szCs w:val="28"/>
              </w:rPr>
              <w:t xml:space="preserve">грамотной утилизации отходов. </w:t>
            </w:r>
          </w:p>
          <w:p w14:paraId="1930AB3E" w14:textId="43358117" w:rsidR="00942642" w:rsidRPr="00A40767" w:rsidRDefault="00942642" w:rsidP="00A40767">
            <w:pPr>
              <w:pStyle w:val="ab"/>
              <w:numPr>
                <w:ilvl w:val="0"/>
                <w:numId w:val="1"/>
              </w:numPr>
              <w:spacing w:after="0" w:line="240" w:lineRule="auto"/>
              <w:ind w:right="0"/>
              <w:rPr>
                <w:sz w:val="28"/>
                <w:szCs w:val="28"/>
              </w:rPr>
            </w:pPr>
            <w:r w:rsidRPr="00A40767">
              <w:rPr>
                <w:sz w:val="28"/>
                <w:szCs w:val="28"/>
              </w:rPr>
              <w:t>Информировать о реализации проекта в сообществе «</w:t>
            </w:r>
            <w:proofErr w:type="spellStart"/>
            <w:r w:rsidRPr="00A40767">
              <w:rPr>
                <w:sz w:val="28"/>
                <w:szCs w:val="28"/>
              </w:rPr>
              <w:t>ВКонтакте</w:t>
            </w:r>
            <w:proofErr w:type="spellEnd"/>
            <w:r w:rsidRPr="00A40767">
              <w:rPr>
                <w:sz w:val="28"/>
                <w:szCs w:val="28"/>
              </w:rPr>
              <w:t xml:space="preserve">» </w:t>
            </w:r>
            <w:hyperlink r:id="rId11" w:history="1">
              <w:r w:rsidRPr="00A40767">
                <w:rPr>
                  <w:rStyle w:val="a9"/>
                  <w:sz w:val="28"/>
                  <w:szCs w:val="28"/>
                </w:rPr>
                <w:t>https://vk.com/sosh10_n_y</w:t>
              </w:r>
            </w:hyperlink>
            <w:r w:rsidRPr="00A40767">
              <w:rPr>
                <w:sz w:val="28"/>
                <w:szCs w:val="28"/>
              </w:rPr>
              <w:t xml:space="preserve">, </w:t>
            </w:r>
            <w:hyperlink r:id="rId12" w:history="1">
              <w:r w:rsidRPr="00A40767">
                <w:rPr>
                  <w:rStyle w:val="a9"/>
                  <w:sz w:val="28"/>
                  <w:szCs w:val="28"/>
                </w:rPr>
                <w:t>https://vk.com/club178030225</w:t>
              </w:r>
            </w:hyperlink>
            <w:r w:rsidRPr="00A40767">
              <w:rPr>
                <w:sz w:val="28"/>
                <w:szCs w:val="28"/>
              </w:rPr>
              <w:t xml:space="preserve"> </w:t>
            </w:r>
          </w:p>
        </w:tc>
      </w:tr>
      <w:tr w:rsidR="00AF5E8A" w:rsidRPr="00A40767" w14:paraId="58099BCB" w14:textId="77777777" w:rsidTr="00942642">
        <w:trPr>
          <w:jc w:val="center"/>
        </w:trPr>
        <w:tc>
          <w:tcPr>
            <w:tcW w:w="3964" w:type="dxa"/>
          </w:tcPr>
          <w:p w14:paraId="00B1D4FC" w14:textId="77777777" w:rsidR="00AF5E8A" w:rsidRPr="00A40767" w:rsidRDefault="00DB4841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 w:eastAsia="ar-SA"/>
              </w:rPr>
              <w:t>9.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Социальные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партнеры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проекта</w:t>
            </w:r>
            <w:proofErr w:type="spellEnd"/>
            <w:r w:rsidR="00905453" w:rsidRPr="00A4076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:</w:t>
            </w:r>
          </w:p>
        </w:tc>
        <w:tc>
          <w:tcPr>
            <w:tcW w:w="5954" w:type="dxa"/>
          </w:tcPr>
          <w:p w14:paraId="41448537" w14:textId="77777777" w:rsidR="00AC0103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Региональная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экологического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движения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РазДельный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Сбор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» город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Сургут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CB75543" w14:textId="77777777" w:rsidR="00AC0103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Волонтер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Добрые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крышечки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» в городе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Нефтеюганске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О.В.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Мильчакова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CD4BAA9" w14:textId="7B85B3A6" w:rsidR="00AF5E8A" w:rsidRPr="00A40767" w:rsidRDefault="00905453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Депутат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Думы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81C6F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Нефтеюганска 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AC0103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созыва </w:t>
            </w: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Землянских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E2A90" w:rsidRPr="00A40767" w14:paraId="528CA525" w14:textId="77777777" w:rsidTr="00942642">
        <w:trPr>
          <w:jc w:val="center"/>
        </w:trPr>
        <w:tc>
          <w:tcPr>
            <w:tcW w:w="3964" w:type="dxa"/>
          </w:tcPr>
          <w:p w14:paraId="03AA8FA5" w14:textId="77777777" w:rsidR="00BE2A90" w:rsidRPr="00A40767" w:rsidRDefault="00B23DF8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</w:t>
            </w:r>
            <w:proofErr w:type="spellStart"/>
            <w:r w:rsidR="00BE2A90" w:rsidRPr="00A40767">
              <w:rPr>
                <w:rFonts w:ascii="Times New Roman" w:hAnsi="Times New Roman" w:cs="Times New Roman"/>
                <w:sz w:val="28"/>
                <w:szCs w:val="28"/>
              </w:rPr>
              <w:t>Целевая</w:t>
            </w:r>
            <w:proofErr w:type="spellEnd"/>
            <w:r w:rsidR="00BE2A90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2A90" w:rsidRPr="00A40767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  <w:proofErr w:type="spellEnd"/>
            <w:r w:rsidR="00BE2A90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15558B3" w14:textId="77777777" w:rsidR="00BE2A90" w:rsidRPr="00A40767" w:rsidRDefault="00BE2A90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 w:eastAsia="ar-SA"/>
              </w:rPr>
            </w:pPr>
          </w:p>
        </w:tc>
        <w:tc>
          <w:tcPr>
            <w:tcW w:w="5954" w:type="dxa"/>
          </w:tcPr>
          <w:p w14:paraId="0238A7DE" w14:textId="5349EF00" w:rsidR="00BE2A90" w:rsidRPr="00A40767" w:rsidRDefault="00BE2A90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законные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представители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), педагоги МБОУ «СОШ №1</w:t>
            </w: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» (в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перспективе-жители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13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микрорайона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города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Нефтеюганска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AF5E8A" w:rsidRPr="00A40767" w14:paraId="223C5913" w14:textId="77777777" w:rsidTr="00942642">
        <w:trPr>
          <w:jc w:val="center"/>
        </w:trPr>
        <w:tc>
          <w:tcPr>
            <w:tcW w:w="3964" w:type="dxa"/>
          </w:tcPr>
          <w:p w14:paraId="78A870CE" w14:textId="77777777" w:rsidR="00AF5E8A" w:rsidRPr="00A40767" w:rsidRDefault="00B23DF8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F5E8A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.Срок </w:t>
            </w:r>
            <w:proofErr w:type="spellStart"/>
            <w:r w:rsidR="00AF5E8A" w:rsidRPr="00A40767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proofErr w:type="spellEnd"/>
          </w:p>
        </w:tc>
        <w:tc>
          <w:tcPr>
            <w:tcW w:w="5954" w:type="dxa"/>
          </w:tcPr>
          <w:p w14:paraId="70FC830C" w14:textId="77777777" w:rsidR="00AF5E8A" w:rsidRPr="00A40767" w:rsidRDefault="009A1B91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Бессрочный</w:t>
            </w:r>
          </w:p>
        </w:tc>
      </w:tr>
      <w:tr w:rsidR="00A80D15" w:rsidRPr="00A40767" w14:paraId="1F5E3AEB" w14:textId="77777777" w:rsidTr="00942642">
        <w:trPr>
          <w:jc w:val="center"/>
        </w:trPr>
        <w:tc>
          <w:tcPr>
            <w:tcW w:w="3964" w:type="dxa"/>
          </w:tcPr>
          <w:p w14:paraId="0031EF2B" w14:textId="77777777" w:rsidR="00A80D15" w:rsidRPr="00A40767" w:rsidRDefault="00B23DF8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</w:t>
            </w:r>
            <w:r w:rsidR="00A80D15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spellStart"/>
            <w:r w:rsidR="00A80D15" w:rsidRPr="00A40767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  <w:proofErr w:type="spellEnd"/>
            <w:r w:rsidR="00A80D15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A80D15" w:rsidRPr="00A40767">
              <w:rPr>
                <w:rFonts w:ascii="Times New Roman" w:hAnsi="Times New Roman" w:cs="Times New Roman"/>
                <w:sz w:val="28"/>
                <w:szCs w:val="28"/>
              </w:rPr>
              <w:t>краткосрочные</w:t>
            </w:r>
            <w:proofErr w:type="spellEnd"/>
            <w:r w:rsidR="00A80D15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): </w:t>
            </w:r>
            <w:r w:rsidR="00A80D15" w:rsidRPr="00A4076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954" w:type="dxa"/>
          </w:tcPr>
          <w:p w14:paraId="16B1001E" w14:textId="77777777" w:rsidR="00A80D15" w:rsidRPr="00A40767" w:rsidRDefault="00A80D15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Сдача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переработку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каждый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max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количества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ТБО (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крышечки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, CD-диски, батарейки,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кассовые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чеки).</w:t>
            </w:r>
          </w:p>
        </w:tc>
      </w:tr>
      <w:tr w:rsidR="0016122E" w:rsidRPr="00A40767" w14:paraId="7C525861" w14:textId="77777777" w:rsidTr="00942642">
        <w:trPr>
          <w:jc w:val="center"/>
        </w:trPr>
        <w:tc>
          <w:tcPr>
            <w:tcW w:w="3964" w:type="dxa"/>
          </w:tcPr>
          <w:p w14:paraId="7D071E2B" w14:textId="77777777" w:rsidR="0016122E" w:rsidRPr="00A40767" w:rsidRDefault="0016122E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B23DF8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.Ожидаемые результаты</w:t>
            </w:r>
          </w:p>
        </w:tc>
        <w:tc>
          <w:tcPr>
            <w:tcW w:w="5954" w:type="dxa"/>
          </w:tcPr>
          <w:p w14:paraId="151D5102" w14:textId="77777777" w:rsidR="0016122E" w:rsidRPr="00A40767" w:rsidRDefault="0016122E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Изменится отношение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экологическим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проблемам</w:t>
            </w:r>
            <w:r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20B97718" w14:textId="77777777" w:rsidR="0016122E" w:rsidRPr="00A40767" w:rsidRDefault="0016122E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взрослых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возникнет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потребность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совершать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добрые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и поступки. </w:t>
            </w:r>
          </w:p>
          <w:p w14:paraId="47254845" w14:textId="2B6FBACF" w:rsidR="0016122E" w:rsidRPr="00A40767" w:rsidRDefault="0016122E" w:rsidP="00A40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Будет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оказана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1C6F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существенная </w:t>
            </w: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адре</w:t>
            </w:r>
            <w:r w:rsidR="00C81C6F" w:rsidRPr="00A40767">
              <w:rPr>
                <w:rFonts w:ascii="Times New Roman" w:hAnsi="Times New Roman" w:cs="Times New Roman"/>
                <w:sz w:val="28"/>
                <w:szCs w:val="28"/>
              </w:rPr>
              <w:t>сная</w:t>
            </w:r>
            <w:proofErr w:type="spellEnd"/>
            <w:r w:rsidR="00C81C6F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81C6F" w:rsidRPr="00A40767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  <w:proofErr w:type="spellEnd"/>
            <w:r w:rsidR="00C81C6F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81C6F" w:rsidRPr="00A40767">
              <w:rPr>
                <w:rFonts w:ascii="Times New Roman" w:hAnsi="Times New Roman" w:cs="Times New Roman"/>
                <w:sz w:val="28"/>
                <w:szCs w:val="28"/>
              </w:rPr>
              <w:t>подопечным</w:t>
            </w:r>
            <w:proofErr w:type="spellEnd"/>
            <w:r w:rsidR="00C81C6F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2642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Всеросси</w:t>
            </w:r>
            <w:r w:rsidR="00C81C6F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</w:t>
            </w:r>
            <w:r w:rsidR="00942642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C81C6F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кого </w:t>
            </w:r>
            <w:proofErr w:type="spellStart"/>
            <w:r w:rsidR="00C81C6F" w:rsidRPr="00A40767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proofErr w:type="spellEnd"/>
            <w:r w:rsidR="00C81C6F"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C81C6F" w:rsidRPr="00A4076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Добрая крышечка»</w:t>
            </w: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14:paraId="4673AD8E" w14:textId="024A0F53" w:rsidR="00663E52" w:rsidRPr="00A40767" w:rsidRDefault="00A40767" w:rsidP="00A40767">
      <w:pPr>
        <w:pStyle w:val="Textbody"/>
        <w:jc w:val="center"/>
        <w:rPr>
          <w:rFonts w:cs="Times New Roman"/>
          <w:b/>
          <w:i/>
          <w:sz w:val="28"/>
          <w:szCs w:val="28"/>
        </w:rPr>
      </w:pPr>
      <w:r w:rsidRPr="00A40767">
        <w:rPr>
          <w:rFonts w:cs="Times New Roman"/>
          <w:b/>
          <w:i/>
          <w:sz w:val="28"/>
          <w:szCs w:val="28"/>
        </w:rPr>
        <w:t>Теоретическая часть</w:t>
      </w:r>
    </w:p>
    <w:p w14:paraId="7E156EDB" w14:textId="77777777" w:rsidR="00074C18" w:rsidRPr="00A40767" w:rsidRDefault="00F12AC0" w:rsidP="00A40767">
      <w:pPr>
        <w:pStyle w:val="Textbody"/>
        <w:jc w:val="center"/>
        <w:rPr>
          <w:rFonts w:cs="Times New Roman"/>
          <w:b/>
          <w:sz w:val="28"/>
          <w:szCs w:val="28"/>
        </w:rPr>
      </w:pPr>
      <w:r w:rsidRPr="00A40767">
        <w:rPr>
          <w:rFonts w:cs="Times New Roman"/>
          <w:b/>
          <w:sz w:val="28"/>
          <w:szCs w:val="28"/>
        </w:rPr>
        <w:t>Поиск информации в Интернете с целью изучения опыта по реализации подобных проектов.</w:t>
      </w:r>
    </w:p>
    <w:p w14:paraId="174ABDE0" w14:textId="77777777" w:rsidR="00134895" w:rsidRPr="00A40767" w:rsidRDefault="00134895" w:rsidP="00A4076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0767">
        <w:rPr>
          <w:rFonts w:ascii="Times New Roman" w:hAnsi="Times New Roman" w:cs="Times New Roman"/>
          <w:i/>
          <w:sz w:val="28"/>
          <w:szCs w:val="28"/>
        </w:rPr>
        <w:t xml:space="preserve">Про </w:t>
      </w:r>
      <w:proofErr w:type="spellStart"/>
      <w:r w:rsidRPr="00A40767">
        <w:rPr>
          <w:rFonts w:ascii="Times New Roman" w:hAnsi="Times New Roman" w:cs="Times New Roman"/>
          <w:i/>
          <w:sz w:val="28"/>
          <w:szCs w:val="28"/>
        </w:rPr>
        <w:t>Российский</w:t>
      </w:r>
      <w:proofErr w:type="spellEnd"/>
      <w:r w:rsidRPr="00A4076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i/>
          <w:sz w:val="28"/>
          <w:szCs w:val="28"/>
        </w:rPr>
        <w:t>эколого-благотворительный</w:t>
      </w:r>
      <w:proofErr w:type="spellEnd"/>
      <w:r w:rsidRPr="00A4076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i/>
          <w:sz w:val="28"/>
          <w:szCs w:val="28"/>
        </w:rPr>
        <w:t>волонтёрский</w:t>
      </w:r>
      <w:proofErr w:type="spellEnd"/>
      <w:r w:rsidRPr="00A40767">
        <w:rPr>
          <w:rFonts w:ascii="Times New Roman" w:hAnsi="Times New Roman" w:cs="Times New Roman"/>
          <w:i/>
          <w:sz w:val="28"/>
          <w:szCs w:val="28"/>
        </w:rPr>
        <w:t xml:space="preserve"> проект </w:t>
      </w:r>
    </w:p>
    <w:p w14:paraId="2962E6A9" w14:textId="77777777" w:rsidR="00134895" w:rsidRPr="00A40767" w:rsidRDefault="00134895" w:rsidP="00A4076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40767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A40767">
        <w:rPr>
          <w:rFonts w:ascii="Times New Roman" w:hAnsi="Times New Roman" w:cs="Times New Roman"/>
          <w:i/>
          <w:sz w:val="28"/>
          <w:szCs w:val="28"/>
        </w:rPr>
        <w:t>Добрые</w:t>
      </w:r>
      <w:proofErr w:type="spellEnd"/>
      <w:r w:rsidRPr="00A4076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i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i/>
          <w:sz w:val="28"/>
          <w:szCs w:val="28"/>
        </w:rPr>
        <w:t>»</w:t>
      </w:r>
    </w:p>
    <w:p w14:paraId="5237A248" w14:textId="77777777" w:rsidR="00134895" w:rsidRPr="00A40767" w:rsidRDefault="00134895" w:rsidP="00A40767">
      <w:pPr>
        <w:pStyle w:val="Textbody"/>
        <w:spacing w:after="0"/>
        <w:jc w:val="both"/>
        <w:rPr>
          <w:rFonts w:cs="Times New Roman"/>
          <w:sz w:val="28"/>
          <w:szCs w:val="28"/>
        </w:rPr>
      </w:pPr>
      <w:r w:rsidRPr="00A40767">
        <w:rPr>
          <w:rFonts w:cs="Times New Roman"/>
          <w:sz w:val="28"/>
          <w:szCs w:val="28"/>
        </w:rPr>
        <w:t xml:space="preserve">     Сама по себе идея не новая, она пришла к нам из-за рубежа. Подобные начинания реализовали в Америке, Финляндии, Турции, Чехии и других странах. </w:t>
      </w:r>
    </w:p>
    <w:p w14:paraId="3B598989" w14:textId="77777777" w:rsidR="00134895" w:rsidRPr="00A40767" w:rsidRDefault="00134895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A4076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России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акцию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впервые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провели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декабре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2016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Москве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Организатором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выступила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Ирина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Беляева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проекта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Добрые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“. Сам проект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организован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совместно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общественным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движением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Добрые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благотворительным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фондом «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Волонтёры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помощь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детям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-сиротам».</w:t>
      </w:r>
      <w:r w:rsidR="00FB72FE" w:rsidRPr="00A40767">
        <w:rPr>
          <w:rFonts w:ascii="Times New Roman" w:hAnsi="Times New Roman" w:cs="Times New Roman"/>
          <w:sz w:val="28"/>
          <w:szCs w:val="28"/>
        </w:rPr>
        <w:t>[1]</w:t>
      </w:r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FE1D64" w14:textId="77777777" w:rsidR="00134895" w:rsidRPr="00A40767" w:rsidRDefault="00134895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r w:rsidR="00FB72FE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</w:t>
      </w:r>
      <w:r w:rsidR="00F12AC0" w:rsidRPr="00A40767">
        <w:rPr>
          <w:rFonts w:ascii="Times New Roman" w:hAnsi="Times New Roman" w:cs="Times New Roman"/>
          <w:sz w:val="28"/>
          <w:szCs w:val="28"/>
        </w:rPr>
        <w:t>Географи</w:t>
      </w:r>
      <w:r w:rsidR="00F12AC0" w:rsidRPr="00A40767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A4076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12AC0" w:rsidRPr="00A40767">
        <w:rPr>
          <w:rFonts w:ascii="Times New Roman" w:hAnsi="Times New Roman" w:cs="Times New Roman"/>
          <w:sz w:val="28"/>
          <w:szCs w:val="28"/>
        </w:rPr>
        <w:t>пункто</w:t>
      </w:r>
      <w:proofErr w:type="spellEnd"/>
      <w:r w:rsidR="00F12AC0" w:rsidRPr="00A4076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приема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крышечек</w:t>
      </w:r>
      <w:proofErr w:type="spellEnd"/>
    </w:p>
    <w:p w14:paraId="53BA7040" w14:textId="77777777" w:rsidR="00134895" w:rsidRPr="00A40767" w:rsidRDefault="00134895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3C6D08" wp14:editId="092FBA0E">
            <wp:extent cx="6120765" cy="23837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3" t="37387" r="6223" b="1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8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28E2" w14:textId="77777777" w:rsidR="00134895" w:rsidRPr="00A40767" w:rsidRDefault="00134895" w:rsidP="00A4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3A3394" w14:textId="72DBF4C5" w:rsidR="00074C18" w:rsidRPr="00A40767" w:rsidRDefault="00A40767" w:rsidP="00A4076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</w:t>
      </w:r>
      <w:r w:rsidR="00074C18" w:rsidRPr="00A40767">
        <w:rPr>
          <w:rFonts w:ascii="Times New Roman" w:hAnsi="Times New Roman" w:cs="Times New Roman"/>
          <w:i/>
          <w:sz w:val="28"/>
          <w:szCs w:val="28"/>
        </w:rPr>
        <w:t xml:space="preserve">Про </w:t>
      </w:r>
      <w:proofErr w:type="spellStart"/>
      <w:r w:rsidR="00074C18" w:rsidRPr="00A40767">
        <w:rPr>
          <w:rFonts w:ascii="Times New Roman" w:hAnsi="Times New Roman" w:cs="Times New Roman"/>
          <w:i/>
          <w:sz w:val="28"/>
          <w:szCs w:val="28"/>
        </w:rPr>
        <w:t>крышечки</w:t>
      </w:r>
      <w:proofErr w:type="spellEnd"/>
      <w:r w:rsidR="00074C18" w:rsidRPr="00A40767">
        <w:rPr>
          <w:rFonts w:ascii="Times New Roman" w:hAnsi="Times New Roman" w:cs="Times New Roman"/>
          <w:i/>
          <w:sz w:val="28"/>
          <w:szCs w:val="28"/>
        </w:rPr>
        <w:t>.</w:t>
      </w:r>
    </w:p>
    <w:p w14:paraId="65D9878F" w14:textId="77777777" w:rsidR="00074C18" w:rsidRPr="00A40767" w:rsidRDefault="00074C18" w:rsidP="00A40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Пластик-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органика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природа не придумала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механизмы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пластик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разлагался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естественных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условиях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Никто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знает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сколько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времени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понадобится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разложение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одной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Озвучивают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цифры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500 и 1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лет.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Птицы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рыбы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морские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млекопитающие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путают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едой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смертельный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исход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редкость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входят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пятерку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самых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распространенных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предметов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мусора на пляжах. </w:t>
      </w:r>
    </w:p>
    <w:p w14:paraId="65326E23" w14:textId="1FB9791A" w:rsidR="00074C18" w:rsidRPr="00A40767" w:rsidRDefault="00074C18" w:rsidP="00A40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767">
        <w:rPr>
          <w:rFonts w:ascii="Times New Roman" w:hAnsi="Times New Roman" w:cs="Times New Roman"/>
          <w:sz w:val="28"/>
          <w:szCs w:val="28"/>
        </w:rPr>
        <w:lastRenderedPageBreak/>
        <w:t>Почему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именно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а не вся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бутылка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Дело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том,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бутылка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сделана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одного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вида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пластика (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первого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), 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из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второго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Бутылку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целиком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тоже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переработать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более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затратный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процесс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измельчить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бутылку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затем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воде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разного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веса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типов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пластика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разделить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уже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отдельно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перерабатывать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каждый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Собирая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отдельно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второй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тип пластика, то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есть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сдаете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уже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отсортированный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материал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сокращая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тем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самым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путь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переработки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повышая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ценность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сырья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(то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есть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его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продать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чуть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дороже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чем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бутылка</w:t>
      </w:r>
      <w:proofErr w:type="spellEnd"/>
      <w:r w:rsidR="00942642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40767">
        <w:rPr>
          <w:rFonts w:ascii="Times New Roman" w:hAnsi="Times New Roman" w:cs="Times New Roman"/>
          <w:sz w:val="28"/>
          <w:szCs w:val="28"/>
        </w:rPr>
        <w:t>+</w:t>
      </w:r>
      <w:r w:rsidR="00942642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Кроме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 легко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собирать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. [</w:t>
      </w:r>
      <w:r w:rsidR="00FB72FE" w:rsidRPr="00A40767">
        <w:rPr>
          <w:rFonts w:ascii="Times New Roman" w:hAnsi="Times New Roman" w:cs="Times New Roman"/>
          <w:sz w:val="28"/>
          <w:szCs w:val="28"/>
        </w:rPr>
        <w:t>2</w:t>
      </w:r>
      <w:r w:rsidR="0074384C" w:rsidRPr="00A40767">
        <w:rPr>
          <w:rFonts w:ascii="Times New Roman" w:hAnsi="Times New Roman" w:cs="Times New Roman"/>
          <w:sz w:val="28"/>
          <w:szCs w:val="28"/>
        </w:rPr>
        <w:t>]</w:t>
      </w:r>
    </w:p>
    <w:p w14:paraId="5AB811D9" w14:textId="6F4A90B1" w:rsidR="00074C18" w:rsidRPr="00A40767" w:rsidRDefault="00A40767" w:rsidP="00A4076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</w:t>
      </w:r>
      <w:r w:rsidR="00074C18" w:rsidRPr="00A40767">
        <w:rPr>
          <w:rFonts w:ascii="Times New Roman" w:hAnsi="Times New Roman" w:cs="Times New Roman"/>
          <w:i/>
          <w:sz w:val="28"/>
          <w:szCs w:val="28"/>
        </w:rPr>
        <w:t>Про батарейки</w:t>
      </w:r>
      <w:r w:rsidR="00942642" w:rsidRPr="00A4076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6291A991" w14:textId="77777777" w:rsidR="00074C18" w:rsidRPr="00A40767" w:rsidRDefault="00074C18" w:rsidP="00A407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Вред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батареек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окружающей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среды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достаточно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серьезный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По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окончанию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службы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маленький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источник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питания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отправляется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мусорное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ведро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мусоропровод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Дальше с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мусоровоза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батарея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перемещается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свалку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Идет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время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батарея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начинает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разлагаться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выделяя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вредные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наносят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огромный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вред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экологии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человеку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именно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:</w:t>
      </w:r>
    </w:p>
    <w:p w14:paraId="0923038F" w14:textId="77777777" w:rsidR="00074C18" w:rsidRPr="00A40767" w:rsidRDefault="00074C1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Элементы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питания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включают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опасные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магний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ртуть, олово,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свинец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никель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цинк,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кадмий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способны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аккумулироваться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организме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вызывая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болезни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.</w:t>
      </w:r>
    </w:p>
    <w:p w14:paraId="1F4C3D4C" w14:textId="77777777" w:rsidR="00074C18" w:rsidRPr="00A40767" w:rsidRDefault="00074C1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Отработанные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источники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питания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сжигании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выделяю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специфические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газы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диоксины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отравляющие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людей.</w:t>
      </w:r>
    </w:p>
    <w:p w14:paraId="4AD856DD" w14:textId="145517ED" w:rsidR="00074C18" w:rsidRPr="00A40767" w:rsidRDefault="00A40767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Маленькие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прогло</w:t>
      </w:r>
      <w:r w:rsidR="00074C18" w:rsidRPr="00A40767">
        <w:rPr>
          <w:rFonts w:ascii="Times New Roman" w:hAnsi="Times New Roman" w:cs="Times New Roman"/>
          <w:sz w:val="28"/>
          <w:szCs w:val="28"/>
        </w:rPr>
        <w:t>тить</w:t>
      </w:r>
      <w:proofErr w:type="spellEnd"/>
      <w:r w:rsidR="00074C18"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C18" w:rsidRPr="00A40767">
        <w:rPr>
          <w:rFonts w:ascii="Times New Roman" w:hAnsi="Times New Roman" w:cs="Times New Roman"/>
          <w:sz w:val="28"/>
          <w:szCs w:val="28"/>
        </w:rPr>
        <w:t>гальваничес</w:t>
      </w:r>
      <w:r w:rsidR="00942642" w:rsidRPr="00A40767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942642"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2642" w:rsidRPr="00A40767">
        <w:rPr>
          <w:rFonts w:ascii="Times New Roman" w:hAnsi="Times New Roman" w:cs="Times New Roman"/>
          <w:sz w:val="28"/>
          <w:szCs w:val="28"/>
        </w:rPr>
        <w:t>элемент</w:t>
      </w:r>
      <w:proofErr w:type="spellEnd"/>
      <w:r w:rsidR="00942642" w:rsidRPr="00A40767">
        <w:rPr>
          <w:rFonts w:ascii="Times New Roman" w:hAnsi="Times New Roman" w:cs="Times New Roman"/>
          <w:sz w:val="28"/>
          <w:szCs w:val="28"/>
        </w:rPr>
        <w:t xml:space="preserve"> и нанести </w:t>
      </w:r>
      <w:proofErr w:type="spellStart"/>
      <w:r w:rsidR="00942642" w:rsidRPr="00A40767">
        <w:rPr>
          <w:rFonts w:ascii="Times New Roman" w:hAnsi="Times New Roman" w:cs="Times New Roman"/>
          <w:sz w:val="28"/>
          <w:szCs w:val="28"/>
        </w:rPr>
        <w:t>вред</w:t>
      </w:r>
      <w:proofErr w:type="spellEnd"/>
      <w:r w:rsidR="00942642"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2642" w:rsidRPr="00A40767">
        <w:rPr>
          <w:rFonts w:ascii="Times New Roman" w:hAnsi="Times New Roman" w:cs="Times New Roman"/>
          <w:sz w:val="28"/>
          <w:szCs w:val="28"/>
        </w:rPr>
        <w:t>здоровью</w:t>
      </w:r>
      <w:proofErr w:type="spellEnd"/>
      <w:r w:rsidR="00942642" w:rsidRPr="00A4076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42642" w:rsidRPr="00A40767">
        <w:rPr>
          <w:rFonts w:ascii="Times New Roman" w:hAnsi="Times New Roman" w:cs="Times New Roman"/>
          <w:sz w:val="28"/>
          <w:szCs w:val="28"/>
          <w:lang w:val="ru-RU"/>
        </w:rPr>
        <w:t>травмирование</w:t>
      </w:r>
      <w:proofErr w:type="spellEnd"/>
      <w:r w:rsidR="00942642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42642" w:rsidRPr="00A40767">
        <w:rPr>
          <w:rFonts w:ascii="Times New Roman" w:hAnsi="Times New Roman" w:cs="Times New Roman"/>
          <w:sz w:val="28"/>
          <w:szCs w:val="28"/>
        </w:rPr>
        <w:t>п</w:t>
      </w:r>
      <w:r w:rsidR="00942642" w:rsidRPr="00A40767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="00942642" w:rsidRPr="00A40767">
        <w:rPr>
          <w:rFonts w:ascii="Times New Roman" w:hAnsi="Times New Roman" w:cs="Times New Roman"/>
          <w:sz w:val="28"/>
          <w:szCs w:val="28"/>
        </w:rPr>
        <w:t>щевода</w:t>
      </w:r>
      <w:proofErr w:type="spellEnd"/>
      <w:r w:rsidR="00942642" w:rsidRPr="00A40767">
        <w:rPr>
          <w:rFonts w:ascii="Times New Roman" w:hAnsi="Times New Roman" w:cs="Times New Roman"/>
          <w:sz w:val="28"/>
          <w:szCs w:val="28"/>
          <w:lang w:val="ru-RU"/>
        </w:rPr>
        <w:t>, желудка, 12 перстной кишки)</w:t>
      </w:r>
      <w:r w:rsidR="00074C18" w:rsidRPr="00A40767">
        <w:rPr>
          <w:rFonts w:ascii="Times New Roman" w:hAnsi="Times New Roman" w:cs="Times New Roman"/>
          <w:sz w:val="28"/>
          <w:szCs w:val="28"/>
        </w:rPr>
        <w:t>.</w:t>
      </w:r>
    </w:p>
    <w:p w14:paraId="68893659" w14:textId="77777777" w:rsidR="00074C18" w:rsidRPr="00A40767" w:rsidRDefault="00074C1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Батареи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взрываться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приносить не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малый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ущерб.</w:t>
      </w:r>
    </w:p>
    <w:p w14:paraId="72F6DAE8" w14:textId="77777777" w:rsidR="00074C18" w:rsidRPr="00A40767" w:rsidRDefault="00074C1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Неправильное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использование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случае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замыкания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чревато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ожогами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. [</w:t>
      </w:r>
      <w:r w:rsidR="00FB72FE" w:rsidRPr="00A40767">
        <w:rPr>
          <w:rFonts w:ascii="Times New Roman" w:hAnsi="Times New Roman" w:cs="Times New Roman"/>
          <w:sz w:val="28"/>
          <w:szCs w:val="28"/>
        </w:rPr>
        <w:t>3</w:t>
      </w:r>
      <w:r w:rsidRPr="00A40767">
        <w:rPr>
          <w:rFonts w:ascii="Times New Roman" w:hAnsi="Times New Roman" w:cs="Times New Roman"/>
          <w:sz w:val="28"/>
          <w:szCs w:val="28"/>
        </w:rPr>
        <w:t>]</w:t>
      </w:r>
    </w:p>
    <w:p w14:paraId="0338E9AD" w14:textId="77777777" w:rsidR="00074C18" w:rsidRPr="00A40767" w:rsidRDefault="00074C1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693AD6" w14:textId="03F47155" w:rsidR="00074C18" w:rsidRPr="00A40767" w:rsidRDefault="00A40767" w:rsidP="00A4076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</w:t>
      </w:r>
      <w:r w:rsidR="00074C18" w:rsidRPr="00A40767">
        <w:rPr>
          <w:rFonts w:ascii="Times New Roman" w:hAnsi="Times New Roman" w:cs="Times New Roman"/>
          <w:i/>
          <w:sz w:val="28"/>
          <w:szCs w:val="28"/>
        </w:rPr>
        <w:t xml:space="preserve">Про </w:t>
      </w:r>
      <w:proofErr w:type="spellStart"/>
      <w:r w:rsidR="00074C18" w:rsidRPr="00A40767">
        <w:rPr>
          <w:rFonts w:ascii="Times New Roman" w:hAnsi="Times New Roman" w:cs="Times New Roman"/>
          <w:i/>
          <w:sz w:val="28"/>
          <w:szCs w:val="28"/>
        </w:rPr>
        <w:t>кассовые</w:t>
      </w:r>
      <w:proofErr w:type="spellEnd"/>
      <w:r w:rsidR="00074C18" w:rsidRPr="00A40767">
        <w:rPr>
          <w:rFonts w:ascii="Times New Roman" w:hAnsi="Times New Roman" w:cs="Times New Roman"/>
          <w:i/>
          <w:sz w:val="28"/>
          <w:szCs w:val="28"/>
        </w:rPr>
        <w:t xml:space="preserve"> чеки</w:t>
      </w:r>
      <w:r w:rsidR="00942642" w:rsidRPr="00A4076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1502E4EF" w14:textId="77777777" w:rsidR="00074C18" w:rsidRPr="00A40767" w:rsidRDefault="00074C18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Большинство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современных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кассовых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аппаратов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печатает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» чеки на так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называемой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термобумаге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которая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вместо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чернил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использует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тепло.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воздействием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высокой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температуры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требуемый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текст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проявляется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бумаге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Покрытие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термобумаги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включает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себя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бисфенол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А —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вещество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которое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вызвать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нарушения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работы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мозга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репродуктивнои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системы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онкологию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согласно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исследованию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Genetic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Engineering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Biotechnology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News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). НО!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Концентрация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бисфенола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А на чеках не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такая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чтобы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влиять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здоровье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обычного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покупателя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.</w:t>
      </w:r>
    </w:p>
    <w:p w14:paraId="2B15705B" w14:textId="77777777" w:rsidR="00074C18" w:rsidRPr="00A40767" w:rsidRDefault="00074C18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России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ежегодно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используют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около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тонн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термобумаги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равняется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фуре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чеков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день.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нельзя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сдавать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переработку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вместе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макулатурои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̆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синии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контейнер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специальных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пунктов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приёма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— мало.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Представляете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какое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количество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оказывается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свалках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?! </w:t>
      </w:r>
    </w:p>
    <w:p w14:paraId="70840A21" w14:textId="77777777" w:rsidR="00074C18" w:rsidRPr="00A40767" w:rsidRDefault="00074C18" w:rsidP="00A40767">
      <w:pPr>
        <w:spacing w:after="0" w:line="240" w:lineRule="auto"/>
        <w:ind w:firstLine="451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перерабатывают</w:t>
      </w:r>
      <w:r w:rsidRPr="00A40767">
        <w:rPr>
          <w:rFonts w:ascii="Times New Roman" w:hAnsi="Times New Roman" w:cs="Times New Roman"/>
          <w:sz w:val="28"/>
          <w:szCs w:val="28"/>
        </w:rPr>
        <w:t xml:space="preserve"> чеки? -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добавляют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стройматериалы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. [</w:t>
      </w:r>
      <w:r w:rsidR="00FB72FE" w:rsidRPr="00A40767">
        <w:rPr>
          <w:rFonts w:ascii="Times New Roman" w:hAnsi="Times New Roman" w:cs="Times New Roman"/>
          <w:sz w:val="28"/>
          <w:szCs w:val="28"/>
        </w:rPr>
        <w:t>4</w:t>
      </w:r>
      <w:r w:rsidRPr="00A40767">
        <w:rPr>
          <w:rFonts w:ascii="Times New Roman" w:hAnsi="Times New Roman" w:cs="Times New Roman"/>
          <w:sz w:val="28"/>
          <w:szCs w:val="28"/>
        </w:rPr>
        <w:t>]</w:t>
      </w:r>
    </w:p>
    <w:p w14:paraId="1485813D" w14:textId="77777777" w:rsidR="0074384C" w:rsidRPr="00A40767" w:rsidRDefault="0074384C" w:rsidP="00A40767">
      <w:pPr>
        <w:spacing w:after="0" w:line="240" w:lineRule="auto"/>
        <w:ind w:firstLine="4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BBAE57" w14:textId="0721CC13" w:rsidR="00074C18" w:rsidRPr="00A40767" w:rsidRDefault="00A40767" w:rsidP="00A40767">
      <w:pPr>
        <w:spacing w:after="0" w:line="240" w:lineRule="auto"/>
        <w:ind w:firstLine="451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</w:t>
      </w:r>
      <w:r w:rsidR="00074C18" w:rsidRPr="00A40767">
        <w:rPr>
          <w:rFonts w:ascii="Times New Roman" w:hAnsi="Times New Roman" w:cs="Times New Roman"/>
          <w:i/>
          <w:sz w:val="28"/>
          <w:szCs w:val="28"/>
        </w:rPr>
        <w:t xml:space="preserve">Про </w:t>
      </w:r>
      <w:r w:rsidR="00074C18" w:rsidRPr="00A40767">
        <w:rPr>
          <w:rFonts w:ascii="Times New Roman" w:hAnsi="Times New Roman" w:cs="Times New Roman"/>
          <w:i/>
          <w:sz w:val="28"/>
          <w:szCs w:val="28"/>
          <w:lang w:val="en-US"/>
        </w:rPr>
        <w:t>CD</w:t>
      </w:r>
      <w:r w:rsidR="0074384C" w:rsidRPr="00A40767">
        <w:rPr>
          <w:rFonts w:ascii="Times New Roman" w:hAnsi="Times New Roman" w:cs="Times New Roman"/>
          <w:i/>
          <w:sz w:val="28"/>
          <w:szCs w:val="28"/>
        </w:rPr>
        <w:t>-диски</w:t>
      </w:r>
      <w:r w:rsidR="001335F6" w:rsidRPr="00A4076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14:paraId="1B1C2DC1" w14:textId="77777777" w:rsidR="00074C18" w:rsidRPr="00A40767" w:rsidRDefault="00074C18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>Компакт-диски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содержат</w:t>
      </w:r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>различные</w:t>
      </w:r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загрязняющие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вещества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делает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идеальным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кандидатом на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загрязнение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окружающей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среды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также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содержат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алюминий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другие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токсины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могут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быть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вредны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окружающей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среды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13F90A" w14:textId="77777777" w:rsidR="00074C18" w:rsidRPr="00A40767" w:rsidRDefault="00074C18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767">
        <w:rPr>
          <w:rFonts w:ascii="Times New Roman" w:hAnsi="Times New Roman" w:cs="Times New Roman"/>
          <w:sz w:val="28"/>
          <w:szCs w:val="28"/>
        </w:rPr>
        <w:lastRenderedPageBreak/>
        <w:t>Полимерная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переработка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Этот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вариант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переработки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спасет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почти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миллионов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компакт-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дисков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мучительного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загнивания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свалке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ненужные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диски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должны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попасть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на завод по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переработке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полимеров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Там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пройдет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процесс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разделения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CD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различные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части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Далее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их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гранулируют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обрабатывают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помощью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машин,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используют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лазерные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технологии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удаления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загрязнений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Эти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зернистые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частицы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затем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будут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использоваться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ряда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приложений. Потом CD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обрабатывается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специальной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машине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которая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удаляет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весь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алюминий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краску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данные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делает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его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пригодным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использования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Компакт-диски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смешиваются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поликарбонатом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дальнейшего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использования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.</w:t>
      </w:r>
    </w:p>
    <w:p w14:paraId="098F1D7D" w14:textId="02C28187" w:rsidR="001335F6" w:rsidRPr="00A40767" w:rsidRDefault="001335F6" w:rsidP="00A4076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45C9C0" w14:textId="77777777" w:rsidR="00F12AC0" w:rsidRPr="00A40767" w:rsidRDefault="00F12AC0" w:rsidP="00A40767">
      <w:pPr>
        <w:spacing w:after="0" w:line="240" w:lineRule="auto"/>
        <w:ind w:firstLine="4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A407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Реализация</w:t>
      </w:r>
      <w:proofErr w:type="spellEnd"/>
      <w:r w:rsidRPr="00A407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  <w:proofErr w:type="spellEnd"/>
    </w:p>
    <w:p w14:paraId="77650ABA" w14:textId="37D92C23" w:rsidR="003966F1" w:rsidRPr="00A40767" w:rsidRDefault="002202A0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3966F1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2018 году 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>МБОУ «СОШ №10» включилась в деятельность Общероссийской общественно-государственной детско</w:t>
      </w:r>
      <w:r w:rsidR="00BA4522" w:rsidRPr="00A40767">
        <w:rPr>
          <w:rFonts w:ascii="Times New Roman" w:hAnsi="Times New Roman" w:cs="Times New Roman"/>
          <w:sz w:val="28"/>
          <w:szCs w:val="28"/>
          <w:lang w:val="ru-RU"/>
        </w:rPr>
        <w:t>-юношеской организации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66F1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«Российское движение школьников». 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В рамках направления «Личностное развитие» РДШ </w:t>
      </w:r>
      <w:r w:rsidR="00BA4522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есть события/активности/конкурсы по экологии. Эта тема интересна учителю географии Эльмире </w:t>
      </w:r>
      <w:proofErr w:type="spellStart"/>
      <w:r w:rsidR="00BA4522" w:rsidRPr="00A40767">
        <w:rPr>
          <w:rFonts w:ascii="Times New Roman" w:hAnsi="Times New Roman" w:cs="Times New Roman"/>
          <w:sz w:val="28"/>
          <w:szCs w:val="28"/>
          <w:lang w:val="ru-RU"/>
        </w:rPr>
        <w:t>Фаваризовне</w:t>
      </w:r>
      <w:proofErr w:type="spellEnd"/>
      <w:r w:rsidR="003966F1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966F1" w:rsidRPr="00A40767">
        <w:rPr>
          <w:rFonts w:ascii="Times New Roman" w:hAnsi="Times New Roman" w:cs="Times New Roman"/>
          <w:sz w:val="28"/>
          <w:szCs w:val="28"/>
          <w:lang w:val="ru-RU"/>
        </w:rPr>
        <w:t>Крупиной</w:t>
      </w:r>
      <w:proofErr w:type="spellEnd"/>
      <w:r w:rsidR="00BA4522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и под </w:t>
      </w:r>
      <w:proofErr w:type="spellStart"/>
      <w:r w:rsidR="00BA4522" w:rsidRPr="00A40767">
        <w:rPr>
          <w:rFonts w:ascii="Times New Roman" w:hAnsi="Times New Roman" w:cs="Times New Roman"/>
          <w:sz w:val="28"/>
          <w:szCs w:val="28"/>
          <w:lang w:val="ru-RU"/>
        </w:rPr>
        <w:t>ее</w:t>
      </w:r>
      <w:proofErr w:type="spellEnd"/>
      <w:r w:rsidR="00BA4522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руководством</w:t>
      </w:r>
      <w:r w:rsidR="003966F1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на базе 6М класса был сформирован экологический отряд «Совята»</w:t>
      </w:r>
      <w:r w:rsidR="00BA4522" w:rsidRPr="00A40767">
        <w:rPr>
          <w:rFonts w:ascii="Times New Roman" w:hAnsi="Times New Roman" w:cs="Times New Roman"/>
          <w:sz w:val="28"/>
          <w:szCs w:val="28"/>
          <w:lang w:val="ru-RU"/>
        </w:rPr>
        <w:t>. Д</w:t>
      </w:r>
      <w:r w:rsidR="003966F1" w:rsidRPr="00A40767">
        <w:rPr>
          <w:rFonts w:ascii="Times New Roman" w:hAnsi="Times New Roman" w:cs="Times New Roman"/>
          <w:sz w:val="28"/>
          <w:szCs w:val="28"/>
          <w:lang w:val="ru-RU"/>
        </w:rPr>
        <w:t>евочки в 2018-2019 учебном году приняли участие во Всероссийском конкурсе «На старт, эко-отряд!</w:t>
      </w:r>
      <w:r w:rsidR="003B3846" w:rsidRPr="00A40767">
        <w:rPr>
          <w:rFonts w:ascii="Times New Roman" w:hAnsi="Times New Roman" w:cs="Times New Roman"/>
          <w:sz w:val="28"/>
          <w:szCs w:val="28"/>
          <w:lang w:val="ru-RU"/>
        </w:rPr>
        <w:t>»: юные экологи кормили</w:t>
      </w:r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птиц на пришкольной территории</w:t>
      </w:r>
      <w:r w:rsidR="00395D88" w:rsidRPr="00A40767">
        <w:rPr>
          <w:sz w:val="28"/>
          <w:szCs w:val="28"/>
        </w:rPr>
        <w:t xml:space="preserve"> </w:t>
      </w:r>
      <w:hyperlink r:id="rId14" w:history="1">
        <w:r w:rsidR="00395D88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https://vk.com/club178030225?w=wall-178030225_24</w:t>
        </w:r>
      </w:hyperlink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B3846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 исс</w:t>
      </w:r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>ледования качества воды и снега</w:t>
      </w:r>
      <w:r w:rsidR="00395D88" w:rsidRPr="00A40767">
        <w:rPr>
          <w:sz w:val="28"/>
          <w:szCs w:val="28"/>
        </w:rPr>
        <w:t xml:space="preserve"> </w:t>
      </w:r>
      <w:hyperlink r:id="rId15" w:history="1">
        <w:r w:rsidR="00395D88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https://vk.com/club178030225?w=wall-178030225_36</w:t>
        </w:r>
      </w:hyperlink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B3846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собрали 6 коробок макулатуры для </w:t>
      </w:r>
      <w:r w:rsidR="00BA4522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экологического </w:t>
      </w:r>
      <w:r w:rsidR="003B3846" w:rsidRPr="00A40767">
        <w:rPr>
          <w:rFonts w:ascii="Times New Roman" w:hAnsi="Times New Roman" w:cs="Times New Roman"/>
          <w:sz w:val="28"/>
          <w:szCs w:val="28"/>
          <w:lang w:val="ru-RU"/>
        </w:rPr>
        <w:t>проекта МБОУ «СОШ №2 им. А.И. Исаевой»</w:t>
      </w:r>
      <w:r w:rsidR="00395D88" w:rsidRPr="00A40767">
        <w:rPr>
          <w:sz w:val="28"/>
          <w:szCs w:val="28"/>
        </w:rPr>
        <w:t xml:space="preserve"> </w:t>
      </w:r>
      <w:hyperlink r:id="rId16" w:history="1">
        <w:r w:rsidR="00395D88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https://vk.com/club178030225?w=wall-178030225_23</w:t>
        </w:r>
      </w:hyperlink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4076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/>
        </w:rPr>
        <w:t>приняли участие и победили в конкурсе фотографий "ЭКО-</w:t>
      </w:r>
      <w:proofErr w:type="spellStart"/>
      <w:r w:rsidRPr="00A4076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/>
        </w:rPr>
        <w:t>селфи</w:t>
      </w:r>
      <w:proofErr w:type="spellEnd"/>
      <w:r w:rsidRPr="00A40767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ru-RU" w:eastAsia="ru-RU"/>
        </w:rPr>
        <w:t>" муниципального этапа XVII Международной экологической акции «Спасти и сохранить» в 2019 году</w:t>
      </w:r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5D88" w:rsidRPr="00A40767">
        <w:rPr>
          <w:sz w:val="28"/>
          <w:szCs w:val="28"/>
        </w:rPr>
        <w:t xml:space="preserve"> </w:t>
      </w:r>
      <w:hyperlink r:id="rId17" w:history="1">
        <w:r w:rsidR="00395D88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https://vk.com/club178030225?w=wall-178030225_57</w:t>
        </w:r>
      </w:hyperlink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B3846" w:rsidRPr="00A40767">
        <w:rPr>
          <w:rFonts w:ascii="Times New Roman" w:hAnsi="Times New Roman" w:cs="Times New Roman"/>
          <w:sz w:val="28"/>
          <w:szCs w:val="28"/>
          <w:lang w:val="ru-RU"/>
        </w:rPr>
        <w:t>В этот же период в адрес школы поступило информационное письмо</w:t>
      </w:r>
      <w:r w:rsidR="00BE287D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от Региональной общественной организации многодетных семей «Доброе Сердце» с информацией о проекте «Добрая крышечка</w:t>
      </w:r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hyperlink r:id="rId18" w:history="1">
        <w:r w:rsidR="00395D88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https://vk.com/sosh10_n_y?w=wall283779599_2213%2Fall</w:t>
        </w:r>
      </w:hyperlink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D733D47" w14:textId="77777777" w:rsidR="003329D7" w:rsidRPr="00A40767" w:rsidRDefault="003329D7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sz w:val="28"/>
          <w:szCs w:val="28"/>
          <w:lang w:val="ru-RU"/>
        </w:rPr>
        <w:t>«Совята» п</w:t>
      </w:r>
      <w:r w:rsidR="00F12AC0" w:rsidRPr="00A40767">
        <w:rPr>
          <w:rFonts w:ascii="Times New Roman" w:hAnsi="Times New Roman" w:cs="Times New Roman"/>
          <w:sz w:val="28"/>
          <w:szCs w:val="28"/>
          <w:lang w:val="ru-RU"/>
        </w:rPr>
        <w:t>редложили в школе</w:t>
      </w:r>
      <w:r w:rsidR="00F12AC0"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AC0" w:rsidRPr="00A40767">
        <w:rPr>
          <w:rFonts w:ascii="Times New Roman" w:hAnsi="Times New Roman" w:cs="Times New Roman"/>
          <w:sz w:val="28"/>
          <w:szCs w:val="28"/>
        </w:rPr>
        <w:t>организовать</w:t>
      </w:r>
      <w:proofErr w:type="spellEnd"/>
      <w:r w:rsidR="001335F6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>пробную</w:t>
      </w:r>
      <w:r w:rsidR="00F12AC0"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AC0" w:rsidRPr="00A40767">
        <w:rPr>
          <w:rFonts w:ascii="Times New Roman" w:hAnsi="Times New Roman" w:cs="Times New Roman"/>
          <w:sz w:val="28"/>
          <w:szCs w:val="28"/>
        </w:rPr>
        <w:t>акцию</w:t>
      </w:r>
      <w:proofErr w:type="spellEnd"/>
      <w:r w:rsidR="00F12AC0" w:rsidRPr="00A40767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F12AC0" w:rsidRPr="00A40767">
        <w:rPr>
          <w:rFonts w:ascii="Times New Roman" w:hAnsi="Times New Roman" w:cs="Times New Roman"/>
          <w:sz w:val="28"/>
          <w:szCs w:val="28"/>
        </w:rPr>
        <w:t>сбору</w:t>
      </w:r>
      <w:proofErr w:type="spellEnd"/>
      <w:r w:rsidR="00F12AC0"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AC0" w:rsidRPr="00A40767">
        <w:rPr>
          <w:rFonts w:ascii="Times New Roman" w:hAnsi="Times New Roman" w:cs="Times New Roman"/>
          <w:sz w:val="28"/>
          <w:szCs w:val="28"/>
        </w:rPr>
        <w:t>крышек</w:t>
      </w:r>
      <w:proofErr w:type="spellEnd"/>
      <w:r w:rsidR="00F12AC0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среди 6-7 классов. Ребята охотно присоединились и уже через пару недель собрали большой ящик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и передали в фонд «Доброе сердце»</w:t>
      </w:r>
      <w:r w:rsidR="00F12AC0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95873E1" w14:textId="6D5F144E" w:rsidR="00CB0ED7" w:rsidRPr="00A40767" w:rsidRDefault="003329D7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В 2019-2020 учебном году мы продолжили собирать крышечки, но из-за пандемии новой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короновирусной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инфекции </w:t>
      </w:r>
      <w:r w:rsidRPr="00A40767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>-19 собранные крышечки остались в школе, а сбор «переместился» в квартиры учеников. Ребята дома организовывали места сбора для пластика и в сентябре 2020 года у нас собрался ме</w:t>
      </w:r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>шок крышечек весом 9 килограмм</w:t>
      </w:r>
      <w:r w:rsidR="00D16D1B" w:rsidRPr="00A40767">
        <w:rPr>
          <w:sz w:val="28"/>
          <w:szCs w:val="28"/>
        </w:rPr>
        <w:t xml:space="preserve"> </w:t>
      </w:r>
      <w:hyperlink r:id="rId19" w:history="1"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https://vk.com/sosh10_n_y?w=wall283779599_2621%2Fall</w:t>
        </w:r>
      </w:hyperlink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3805C90" w14:textId="77777777" w:rsidR="00AE434C" w:rsidRPr="00A40767" w:rsidRDefault="00F12AC0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Было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решено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реализо</w:t>
      </w:r>
      <w:proofErr w:type="spellEnd"/>
      <w:r w:rsidR="00AE434C" w:rsidRPr="00A40767">
        <w:rPr>
          <w:rFonts w:ascii="Times New Roman" w:hAnsi="Times New Roman" w:cs="Times New Roman"/>
          <w:sz w:val="28"/>
          <w:szCs w:val="28"/>
          <w:lang w:val="ru-RU"/>
        </w:rPr>
        <w:t>вы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долгосрочный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CB0ED7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F45C652" w14:textId="474E0BF7" w:rsidR="00AE434C" w:rsidRPr="00A40767" w:rsidRDefault="00AE434C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A40767">
        <w:rPr>
          <w:rFonts w:ascii="Times New Roman" w:hAnsi="Times New Roman" w:cs="Times New Roman"/>
          <w:b/>
          <w:sz w:val="28"/>
          <w:szCs w:val="28"/>
        </w:rPr>
        <w:t>Первый</w:t>
      </w:r>
      <w:proofErr w:type="spellEnd"/>
      <w:r w:rsidRPr="00A407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b/>
          <w:sz w:val="28"/>
          <w:szCs w:val="28"/>
        </w:rPr>
        <w:t>этап</w:t>
      </w:r>
      <w:proofErr w:type="spellEnd"/>
      <w:r w:rsidRPr="00A4076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694E0CA3" w14:textId="2FBF2EDB" w:rsidR="00D16D1B" w:rsidRPr="00A40767" w:rsidRDefault="00CB0ED7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Стали собирать в интернете информацию об экологическом движении в Югре, таким образом познакомились с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волонтером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проекта «Добрые крышечки» в городе Нефтеюганске Ольгой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Мильчаковой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. 16 декабря 2020 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года Ольга отвезла в пункт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приема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РНО в городе Сургуте </w:t>
      </w:r>
      <w:r w:rsidR="00AE434C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наши собранные 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>крышечки</w:t>
      </w:r>
      <w:r w:rsidR="00AE434C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и коробку с батарейками.</w:t>
      </w:r>
      <w:r w:rsidR="00D16D1B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20" w:history="1"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vk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com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sosh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10_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n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y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?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w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=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wall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283779599_2907%2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Fall</w:t>
        </w:r>
      </w:hyperlink>
      <w:r w:rsidR="00D16D1B" w:rsidRPr="00A40767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vk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com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sosh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10_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n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_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y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?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w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=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wall</w:t>
        </w:r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</w:rPr>
          <w:t>283779599_2898%2</w:t>
        </w:r>
        <w:proofErr w:type="spellStart"/>
        <w:r w:rsidR="00D16D1B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Fall</w:t>
        </w:r>
        <w:proofErr w:type="spellEnd"/>
      </w:hyperlink>
    </w:p>
    <w:p w14:paraId="4E117027" w14:textId="72F814A5" w:rsidR="008F6EA8" w:rsidRPr="00A40767" w:rsidRDefault="008F6EA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u w:val="single"/>
        </w:rPr>
        <w:t>Экологическое</w:t>
      </w:r>
      <w:proofErr w:type="spellEnd"/>
      <w:r w:rsidRPr="00A407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u w:val="single"/>
        </w:rPr>
        <w:t>движение</w:t>
      </w:r>
      <w:proofErr w:type="spellEnd"/>
      <w:r w:rsidRPr="00A40767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proofErr w:type="spellStart"/>
      <w:r w:rsidRPr="00A40767">
        <w:rPr>
          <w:rFonts w:ascii="Times New Roman" w:hAnsi="Times New Roman" w:cs="Times New Roman"/>
          <w:sz w:val="28"/>
          <w:szCs w:val="28"/>
          <w:u w:val="single"/>
        </w:rPr>
        <w:t>РазДельный</w:t>
      </w:r>
      <w:proofErr w:type="spellEnd"/>
      <w:r w:rsidRPr="00A4076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u w:val="single"/>
        </w:rPr>
        <w:t>Сбор</w:t>
      </w:r>
      <w:proofErr w:type="spellEnd"/>
      <w:r w:rsidRPr="00A40767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A40767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город Сургут</w:t>
      </w:r>
      <w:r w:rsidRPr="00A40767">
        <w:rPr>
          <w:rFonts w:ascii="Times New Roman" w:hAnsi="Times New Roman" w:cs="Times New Roman"/>
          <w:sz w:val="28"/>
          <w:szCs w:val="28"/>
        </w:rPr>
        <w:t xml:space="preserve"> –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это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сообщество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которые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считают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внедрение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раздельного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сбора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отходов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(РСО)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обязательным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развития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общества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производства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потребления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улучшения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состояния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окружающей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среды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качества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жизни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человека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.</w:t>
      </w:r>
    </w:p>
    <w:p w14:paraId="387DD2EC" w14:textId="54755AA7" w:rsidR="008F6EA8" w:rsidRPr="00A40767" w:rsidRDefault="008F6EA8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Деятельность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движения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основано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на принципах 3R -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reduce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reuse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recycle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уменьшай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используй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повторно,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перерабатывай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>.</w:t>
      </w:r>
    </w:p>
    <w:p w14:paraId="38784CEB" w14:textId="6A546E4D" w:rsidR="00CB0ED7" w:rsidRPr="00A40767" w:rsidRDefault="00AE434C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Ольга нам рассказала о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Сургутском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фонде</w:t>
      </w:r>
      <w:r w:rsidR="00395D88" w:rsidRPr="00A40767">
        <w:rPr>
          <w:sz w:val="28"/>
          <w:szCs w:val="28"/>
        </w:rPr>
        <w:t xml:space="preserve"> </w:t>
      </w:r>
      <w:hyperlink r:id="rId22" w:history="1">
        <w:r w:rsidR="00395D88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https://vk.com/rssurgut</w:t>
        </w:r>
      </w:hyperlink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, их плане работы, о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волонтерах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и о тех РНО</w:t>
      </w:r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>, которые фонд принимае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>т к утилизации и вторичному использованию:</w:t>
      </w:r>
    </w:p>
    <w:p w14:paraId="5FAA3D2D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>CD и DVD, банковские карты</w:t>
      </w:r>
    </w:p>
    <w:p w14:paraId="20F9C41C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 xml:space="preserve">пластиковые крышки от бутылок </w:t>
      </w:r>
    </w:p>
    <w:p w14:paraId="28E53B11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 xml:space="preserve">зубные </w:t>
      </w:r>
      <w:proofErr w:type="spellStart"/>
      <w:r w:rsidRPr="00A40767">
        <w:rPr>
          <w:sz w:val="28"/>
          <w:szCs w:val="28"/>
        </w:rPr>
        <w:t>щетки</w:t>
      </w:r>
      <w:proofErr w:type="spellEnd"/>
      <w:r w:rsidRPr="00A40767">
        <w:rPr>
          <w:sz w:val="28"/>
          <w:szCs w:val="28"/>
        </w:rPr>
        <w:t xml:space="preserve"> </w:t>
      </w:r>
    </w:p>
    <w:p w14:paraId="7D17CD4B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 xml:space="preserve">батарейки </w:t>
      </w:r>
    </w:p>
    <w:p w14:paraId="152BB973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>бутылочный пластик - с маркировкой 1 (</w:t>
      </w:r>
      <w:proofErr w:type="spellStart"/>
      <w:r w:rsidRPr="00A40767">
        <w:rPr>
          <w:sz w:val="28"/>
          <w:szCs w:val="28"/>
        </w:rPr>
        <w:t>pет</w:t>
      </w:r>
      <w:proofErr w:type="spellEnd"/>
      <w:r w:rsidRPr="00A40767">
        <w:rPr>
          <w:sz w:val="28"/>
          <w:szCs w:val="28"/>
        </w:rPr>
        <w:t>-бутылки), пластик 2 типа (</w:t>
      </w:r>
      <w:proofErr w:type="spellStart"/>
      <w:r w:rsidRPr="00A40767">
        <w:rPr>
          <w:sz w:val="28"/>
          <w:szCs w:val="28"/>
        </w:rPr>
        <w:t>pet-hd</w:t>
      </w:r>
      <w:proofErr w:type="spellEnd"/>
      <w:r w:rsidRPr="00A40767">
        <w:rPr>
          <w:sz w:val="28"/>
          <w:szCs w:val="28"/>
        </w:rPr>
        <w:t xml:space="preserve">) </w:t>
      </w:r>
    </w:p>
    <w:p w14:paraId="4976265A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proofErr w:type="spellStart"/>
      <w:r w:rsidRPr="00A40767">
        <w:rPr>
          <w:sz w:val="28"/>
          <w:szCs w:val="28"/>
        </w:rPr>
        <w:t>пленка</w:t>
      </w:r>
      <w:proofErr w:type="spellEnd"/>
      <w:r w:rsidRPr="00A40767">
        <w:rPr>
          <w:sz w:val="28"/>
          <w:szCs w:val="28"/>
        </w:rPr>
        <w:t xml:space="preserve"> и полиэтиленовые пакеты </w:t>
      </w:r>
    </w:p>
    <w:p w14:paraId="54AA1FAA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 xml:space="preserve">макулатура </w:t>
      </w:r>
    </w:p>
    <w:p w14:paraId="1D8D95DA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>чеки из кассовых аппаратов</w:t>
      </w:r>
    </w:p>
    <w:p w14:paraId="5BBA7E8C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 xml:space="preserve">металл (алюминиевые банки) </w:t>
      </w:r>
    </w:p>
    <w:p w14:paraId="1C959D19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 xml:space="preserve">пенопласт </w:t>
      </w:r>
    </w:p>
    <w:p w14:paraId="32B89290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>ткань (фонд-</w:t>
      </w:r>
      <w:proofErr w:type="spellStart"/>
      <w:r w:rsidRPr="00A40767">
        <w:rPr>
          <w:sz w:val="28"/>
          <w:szCs w:val="28"/>
        </w:rPr>
        <w:t>партнер</w:t>
      </w:r>
      <w:proofErr w:type="spellEnd"/>
      <w:r w:rsidRPr="00A40767">
        <w:rPr>
          <w:sz w:val="28"/>
          <w:szCs w:val="28"/>
        </w:rPr>
        <w:t>)</w:t>
      </w:r>
    </w:p>
    <w:p w14:paraId="6DDB66EA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 xml:space="preserve">зонты и дождевики </w:t>
      </w:r>
    </w:p>
    <w:p w14:paraId="15081F96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>крупы и корм для животных (фонд-</w:t>
      </w:r>
      <w:proofErr w:type="spellStart"/>
      <w:r w:rsidRPr="00A40767">
        <w:rPr>
          <w:sz w:val="28"/>
          <w:szCs w:val="28"/>
        </w:rPr>
        <w:t>партнер</w:t>
      </w:r>
      <w:proofErr w:type="spellEnd"/>
      <w:r w:rsidRPr="00A40767">
        <w:rPr>
          <w:sz w:val="28"/>
          <w:szCs w:val="28"/>
        </w:rPr>
        <w:t>)</w:t>
      </w:r>
    </w:p>
    <w:p w14:paraId="73B08BA4" w14:textId="77777777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>постельное белье (фонд-</w:t>
      </w:r>
      <w:proofErr w:type="spellStart"/>
      <w:r w:rsidRPr="00A40767">
        <w:rPr>
          <w:sz w:val="28"/>
          <w:szCs w:val="28"/>
        </w:rPr>
        <w:t>партнер</w:t>
      </w:r>
      <w:proofErr w:type="spellEnd"/>
      <w:r w:rsidRPr="00A40767">
        <w:rPr>
          <w:sz w:val="28"/>
          <w:szCs w:val="28"/>
        </w:rPr>
        <w:t>)</w:t>
      </w:r>
    </w:p>
    <w:p w14:paraId="1046469D" w14:textId="77E71B13" w:rsidR="00AE434C" w:rsidRPr="00A40767" w:rsidRDefault="00AE434C" w:rsidP="00A40767">
      <w:pPr>
        <w:pStyle w:val="ab"/>
        <w:numPr>
          <w:ilvl w:val="0"/>
          <w:numId w:val="30"/>
        </w:numPr>
        <w:spacing w:after="0" w:line="240" w:lineRule="auto"/>
        <w:jc w:val="left"/>
        <w:rPr>
          <w:sz w:val="28"/>
          <w:szCs w:val="28"/>
        </w:rPr>
      </w:pPr>
      <w:r w:rsidRPr="00A40767">
        <w:rPr>
          <w:sz w:val="28"/>
          <w:szCs w:val="28"/>
        </w:rPr>
        <w:t>органические отходы на переработку в НПЦ «</w:t>
      </w:r>
      <w:proofErr w:type="spellStart"/>
      <w:r w:rsidRPr="00A40767">
        <w:rPr>
          <w:sz w:val="28"/>
          <w:szCs w:val="28"/>
        </w:rPr>
        <w:t>Юман</w:t>
      </w:r>
      <w:proofErr w:type="spellEnd"/>
      <w:r w:rsidRPr="00A40767">
        <w:rPr>
          <w:sz w:val="28"/>
          <w:szCs w:val="28"/>
        </w:rPr>
        <w:t xml:space="preserve">» </w:t>
      </w:r>
      <w:r w:rsidRPr="00A40767">
        <w:rPr>
          <w:sz w:val="28"/>
          <w:szCs w:val="28"/>
        </w:rPr>
        <w:br/>
      </w:r>
    </w:p>
    <w:p w14:paraId="182DEF01" w14:textId="77777777" w:rsidR="00AE434C" w:rsidRPr="00A40767" w:rsidRDefault="00F12AC0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767">
        <w:rPr>
          <w:rFonts w:ascii="Times New Roman" w:hAnsi="Times New Roman" w:cs="Times New Roman"/>
          <w:b/>
          <w:sz w:val="28"/>
          <w:szCs w:val="28"/>
        </w:rPr>
        <w:t>Второй</w:t>
      </w:r>
      <w:proofErr w:type="spellEnd"/>
      <w:r w:rsidRPr="00A407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b/>
          <w:sz w:val="28"/>
          <w:szCs w:val="28"/>
        </w:rPr>
        <w:t>этап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ACC0F30" w14:textId="372F9C9A" w:rsidR="00F12AC0" w:rsidRPr="00A40767" w:rsidRDefault="00AE434C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      На заседании Совета обучающихся было принято решение создать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волонтерскую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группу из числа обучающихся 8-х классов. Ребята создают видеоролики, проводят акции, </w:t>
      </w:r>
      <w:r w:rsidR="008F6EA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проверяют/разгружают боксы, проводят тематические пятиминутки в классах, а </w:t>
      </w:r>
      <w:proofErr w:type="gramStart"/>
      <w:r w:rsidR="008F6EA8" w:rsidRPr="00A40767">
        <w:rPr>
          <w:rFonts w:ascii="Times New Roman" w:hAnsi="Times New Roman" w:cs="Times New Roman"/>
          <w:sz w:val="28"/>
          <w:szCs w:val="28"/>
          <w:lang w:val="ru-RU"/>
        </w:rPr>
        <w:t>так же</w:t>
      </w:r>
      <w:proofErr w:type="gramEnd"/>
      <w:r w:rsidR="008F6EA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курируют общешкольный конкурс «Ударники!»</w:t>
      </w:r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23" w:history="1">
        <w:r w:rsidR="00395D88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https://vk.com/sosh10_n_y?w=wall-178030225_271</w:t>
        </w:r>
      </w:hyperlink>
      <w:r w:rsidR="00395D8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9419280" w14:textId="77777777" w:rsidR="008F6EA8" w:rsidRPr="00A40767" w:rsidRDefault="008F6EA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>КАК ОРГАНИЗОВАТЬСЯ:</w:t>
      </w:r>
      <w:r w:rsidRPr="00252893">
        <w:rPr>
          <w:rFonts w:ascii="Times New Roman" w:hAnsi="Times New Roman" w:cs="Times New Roman"/>
          <w:sz w:val="28"/>
          <w:szCs w:val="28"/>
          <w:lang w:val="ru-RU"/>
        </w:rPr>
        <w:t xml:space="preserve"> Обозначить</w:t>
      </w:r>
      <w:r w:rsidRPr="00A40767">
        <w:rPr>
          <w:rFonts w:ascii="Times New Roman" w:hAnsi="Times New Roman" w:cs="Times New Roman"/>
          <w:sz w:val="28"/>
          <w:szCs w:val="28"/>
        </w:rPr>
        <w:t xml:space="preserve"> дома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место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сбора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: коробка, пакет,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пластиковая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бутылка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с широким горлом 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Рассказать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семье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что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собираем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и для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чего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По мере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накопления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выгружать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крышечки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школе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большие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боксы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. Диски, чеки и батарейки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удобно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(по мере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наличия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) приносить на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утилизацию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школьные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0767">
        <w:rPr>
          <w:rFonts w:ascii="Times New Roman" w:hAnsi="Times New Roman" w:cs="Times New Roman"/>
          <w:sz w:val="28"/>
          <w:szCs w:val="28"/>
        </w:rPr>
        <w:t>боксы</w:t>
      </w:r>
      <w:proofErr w:type="spellEnd"/>
      <w:r w:rsidRPr="00A407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0D09E6" w14:textId="77777777" w:rsidR="008F6EA8" w:rsidRPr="00A40767" w:rsidRDefault="008F6EA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6F8E3E" w14:textId="477C1921" w:rsidR="00F12AC0" w:rsidRPr="00A40767" w:rsidRDefault="001B32A2" w:rsidP="00A40767">
      <w:pPr>
        <w:spacing w:after="0" w:line="240" w:lineRule="auto"/>
        <w:ind w:firstLine="4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b/>
          <w:sz w:val="28"/>
          <w:szCs w:val="28"/>
          <w:lang w:val="ru-RU"/>
        </w:rPr>
        <w:t>Трети</w:t>
      </w:r>
      <w:r w:rsidR="00F12AC0" w:rsidRPr="00A40767">
        <w:rPr>
          <w:rFonts w:ascii="Times New Roman" w:hAnsi="Times New Roman" w:cs="Times New Roman"/>
          <w:b/>
          <w:sz w:val="28"/>
          <w:szCs w:val="28"/>
        </w:rPr>
        <w:t xml:space="preserve">й </w:t>
      </w:r>
      <w:proofErr w:type="spellStart"/>
      <w:r w:rsidR="00F12AC0" w:rsidRPr="00A40767">
        <w:rPr>
          <w:rFonts w:ascii="Times New Roman" w:hAnsi="Times New Roman" w:cs="Times New Roman"/>
          <w:b/>
          <w:sz w:val="28"/>
          <w:szCs w:val="28"/>
        </w:rPr>
        <w:t>этап</w:t>
      </w:r>
      <w:proofErr w:type="spellEnd"/>
      <w:r w:rsidR="00F12AC0" w:rsidRPr="00A4076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E4CE54" w14:textId="60EC3389" w:rsidR="008F6EA8" w:rsidRPr="00A40767" w:rsidRDefault="008F6EA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1B32A2" w:rsidRPr="00A40767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оиск социальных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партнеров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. Для транспортировки в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Сургутский</w:t>
      </w:r>
      <w:proofErr w:type="spell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фонд РНО в рамках нашего проекта нам необходим автомобиль. Для сбора крышечек существует </w:t>
      </w:r>
      <w:proofErr w:type="gramStart"/>
      <w:r w:rsidRPr="00A40767">
        <w:rPr>
          <w:rFonts w:ascii="Times New Roman" w:hAnsi="Times New Roman" w:cs="Times New Roman"/>
          <w:sz w:val="28"/>
          <w:szCs w:val="28"/>
          <w:lang w:val="ru-RU"/>
        </w:rPr>
        <w:t>стандарт  бокса</w:t>
      </w:r>
      <w:proofErr w:type="gramEnd"/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, высокий вместительный пластиковый ящик с логотипом проекта и образцом крышечек, подлежащих вторичной переработке. В решении этих задач нам помог депутат Думы города Нефтеюганска </w:t>
      </w:r>
      <w:r w:rsidRPr="00A4076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61376" w:rsidRPr="00A40767">
        <w:rPr>
          <w:rFonts w:ascii="Times New Roman" w:hAnsi="Times New Roman" w:cs="Times New Roman"/>
          <w:sz w:val="28"/>
          <w:szCs w:val="28"/>
          <w:lang w:val="ru-RU"/>
        </w:rPr>
        <w:t>созыв</w:t>
      </w:r>
      <w:r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а Алексей Владимирович </w:t>
      </w:r>
      <w:proofErr w:type="spellStart"/>
      <w:r w:rsidRPr="00A40767">
        <w:rPr>
          <w:rFonts w:ascii="Times New Roman" w:hAnsi="Times New Roman" w:cs="Times New Roman"/>
          <w:sz w:val="28"/>
          <w:szCs w:val="28"/>
          <w:lang w:val="ru-RU"/>
        </w:rPr>
        <w:t>Землянских</w:t>
      </w:r>
      <w:proofErr w:type="spellEnd"/>
      <w:r w:rsidR="00B91BE8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24" w:history="1">
        <w:r w:rsidR="00984040" w:rsidRPr="00A40767">
          <w:rPr>
            <w:rStyle w:val="a9"/>
            <w:rFonts w:ascii="Times New Roman" w:hAnsi="Times New Roman" w:cs="Times New Roman"/>
            <w:sz w:val="28"/>
            <w:szCs w:val="28"/>
            <w:lang w:val="ru-RU"/>
          </w:rPr>
          <w:t>https://vk.com/sosh10_n_y?w=wall283779599_2976%2Fall</w:t>
        </w:r>
      </w:hyperlink>
      <w:r w:rsidR="00984040" w:rsidRPr="00A4076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07E9C1B" w14:textId="77777777" w:rsidR="008F6EA8" w:rsidRPr="00A40767" w:rsidRDefault="008F6EA8" w:rsidP="00A407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E02A06" w14:textId="77777777" w:rsidR="00074C18" w:rsidRPr="00A40767" w:rsidRDefault="00074C18" w:rsidP="00A40767">
      <w:pPr>
        <w:spacing w:after="0" w:line="240" w:lineRule="auto"/>
        <w:ind w:firstLine="706"/>
        <w:rPr>
          <w:rFonts w:ascii="Times New Roman" w:hAnsi="Times New Roman" w:cs="Times New Roman"/>
          <w:sz w:val="28"/>
          <w:szCs w:val="28"/>
        </w:rPr>
      </w:pPr>
    </w:p>
    <w:p w14:paraId="37B9053E" w14:textId="77777777" w:rsidR="00074C18" w:rsidRPr="00A40767" w:rsidRDefault="00074C18" w:rsidP="00A40767">
      <w:pPr>
        <w:spacing w:after="0" w:line="240" w:lineRule="auto"/>
        <w:ind w:firstLine="706"/>
        <w:rPr>
          <w:rFonts w:ascii="Times New Roman" w:hAnsi="Times New Roman" w:cs="Times New Roman"/>
          <w:sz w:val="28"/>
          <w:szCs w:val="28"/>
        </w:rPr>
      </w:pPr>
    </w:p>
    <w:p w14:paraId="500AE5ED" w14:textId="77777777" w:rsidR="0083620D" w:rsidRPr="00A40767" w:rsidRDefault="0083620D" w:rsidP="00A40767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sectPr w:rsidR="0083620D" w:rsidRPr="00A40767" w:rsidSect="00AD51FF">
          <w:type w:val="continuous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14:paraId="4D239D19" w14:textId="77777777" w:rsidR="0083620D" w:rsidRPr="00A40767" w:rsidRDefault="0083620D" w:rsidP="00252893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14:paraId="6A4EA66A" w14:textId="36299EFC" w:rsidR="00284DF3" w:rsidRPr="00A40767" w:rsidRDefault="00284DF3" w:rsidP="00A40767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07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Этапы реализации проекта </w:t>
      </w:r>
    </w:p>
    <w:p w14:paraId="665324A5" w14:textId="77777777" w:rsidR="00284DF3" w:rsidRPr="00A40767" w:rsidRDefault="00284DF3" w:rsidP="00A40767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076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«Добрые крышечки и не только»</w:t>
      </w:r>
    </w:p>
    <w:p w14:paraId="1EB1BC9D" w14:textId="77777777" w:rsidR="00284DF3" w:rsidRPr="00A40767" w:rsidRDefault="00284DF3" w:rsidP="00A40767">
      <w:pPr>
        <w:tabs>
          <w:tab w:val="left" w:pos="198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tbl>
      <w:tblPr>
        <w:tblStyle w:val="ad"/>
        <w:tblW w:w="14596" w:type="dxa"/>
        <w:jc w:val="center"/>
        <w:tblLayout w:type="fixed"/>
        <w:tblLook w:val="04A0" w:firstRow="1" w:lastRow="0" w:firstColumn="1" w:lastColumn="0" w:noHBand="0" w:noVBand="1"/>
      </w:tblPr>
      <w:tblGrid>
        <w:gridCol w:w="594"/>
        <w:gridCol w:w="2383"/>
        <w:gridCol w:w="1598"/>
        <w:gridCol w:w="2046"/>
        <w:gridCol w:w="2126"/>
        <w:gridCol w:w="5849"/>
      </w:tblGrid>
      <w:tr w:rsidR="00F838DC" w:rsidRPr="00A40767" w14:paraId="15315B9B" w14:textId="77777777" w:rsidTr="00252893">
        <w:trPr>
          <w:jc w:val="center"/>
        </w:trPr>
        <w:tc>
          <w:tcPr>
            <w:tcW w:w="594" w:type="dxa"/>
          </w:tcPr>
          <w:p w14:paraId="239D9161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383" w:type="dxa"/>
          </w:tcPr>
          <w:p w14:paraId="6EDEEE82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Событие </w:t>
            </w:r>
          </w:p>
        </w:tc>
        <w:tc>
          <w:tcPr>
            <w:tcW w:w="1598" w:type="dxa"/>
          </w:tcPr>
          <w:p w14:paraId="7970DADF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046" w:type="dxa"/>
          </w:tcPr>
          <w:p w14:paraId="7989A1B5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Кураторы проекта</w:t>
            </w:r>
          </w:p>
        </w:tc>
        <w:tc>
          <w:tcPr>
            <w:tcW w:w="2126" w:type="dxa"/>
          </w:tcPr>
          <w:p w14:paraId="300D90F8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(охват)</w:t>
            </w:r>
          </w:p>
        </w:tc>
        <w:tc>
          <w:tcPr>
            <w:tcW w:w="5849" w:type="dxa"/>
          </w:tcPr>
          <w:p w14:paraId="137F4972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(ссылка)</w:t>
            </w:r>
          </w:p>
        </w:tc>
      </w:tr>
      <w:tr w:rsidR="00F838DC" w:rsidRPr="00A40767" w14:paraId="6C398A09" w14:textId="77777777" w:rsidTr="00252893">
        <w:trPr>
          <w:jc w:val="center"/>
        </w:trPr>
        <w:tc>
          <w:tcPr>
            <w:tcW w:w="594" w:type="dxa"/>
          </w:tcPr>
          <w:p w14:paraId="2193FDD6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83" w:type="dxa"/>
          </w:tcPr>
          <w:p w14:paraId="457DBAE1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обучающихся, родителей (законных представителей), педагогов через размещение информации на сайте ОО, в социальной сети «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Вконтакте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598" w:type="dxa"/>
          </w:tcPr>
          <w:p w14:paraId="0377362A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января 2021</w:t>
            </w:r>
          </w:p>
        </w:tc>
        <w:tc>
          <w:tcPr>
            <w:tcW w:w="2046" w:type="dxa"/>
          </w:tcPr>
          <w:p w14:paraId="0F65965E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Педагог-организатор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Незнайко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Анатольевна</w:t>
            </w:r>
          </w:p>
        </w:tc>
        <w:tc>
          <w:tcPr>
            <w:tcW w:w="2126" w:type="dxa"/>
          </w:tcPr>
          <w:p w14:paraId="474654F6" w14:textId="5418430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49" w:type="dxa"/>
          </w:tcPr>
          <w:p w14:paraId="15909B88" w14:textId="2E6EED94" w:rsidR="0083620D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="00D16D1B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https://vk.com/sosh10_n_y?w=wall283779599_2922%2Fall</w:t>
              </w:r>
            </w:hyperlink>
          </w:p>
          <w:p w14:paraId="70363FC6" w14:textId="6C4EFD8D" w:rsidR="00D16D1B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="00D16D1B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http://sosh10ugansk.ru/dobraya-kryshechka</w:t>
              </w:r>
            </w:hyperlink>
            <w:r w:rsidR="00D16D1B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838DC" w:rsidRPr="00A40767" w14:paraId="781B33DF" w14:textId="77777777" w:rsidTr="00252893">
        <w:trPr>
          <w:jc w:val="center"/>
        </w:trPr>
        <w:tc>
          <w:tcPr>
            <w:tcW w:w="594" w:type="dxa"/>
          </w:tcPr>
          <w:p w14:paraId="767165E4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83" w:type="dxa"/>
          </w:tcPr>
          <w:p w14:paraId="775EC7F2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Конкурс-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флешмоб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видеороликов</w:t>
            </w:r>
          </w:p>
          <w:p w14:paraId="0A299351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«Я разделяю!» для 5 классов</w:t>
            </w:r>
          </w:p>
        </w:tc>
        <w:tc>
          <w:tcPr>
            <w:tcW w:w="1598" w:type="dxa"/>
          </w:tcPr>
          <w:p w14:paraId="78053C66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 января -06 февраля 2021</w:t>
            </w:r>
          </w:p>
        </w:tc>
        <w:tc>
          <w:tcPr>
            <w:tcW w:w="2046" w:type="dxa"/>
          </w:tcPr>
          <w:p w14:paraId="7BEB1B2C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биологии и химии</w:t>
            </w:r>
          </w:p>
          <w:p w14:paraId="5E1864DF" w14:textId="7D931CFB" w:rsidR="0083620D" w:rsidRPr="00A40767" w:rsidRDefault="00D16D1B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Антипина </w:t>
            </w:r>
            <w:r w:rsidR="0083620D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Александровна</w:t>
            </w:r>
          </w:p>
          <w:p w14:paraId="68E2A98F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14:paraId="5693BFA8" w14:textId="0FCBCAE3" w:rsidR="0083620D" w:rsidRPr="00A40767" w:rsidRDefault="00D16D1B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Тубаева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3620D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Анатольевна</w:t>
            </w:r>
          </w:p>
        </w:tc>
        <w:tc>
          <w:tcPr>
            <w:tcW w:w="2126" w:type="dxa"/>
          </w:tcPr>
          <w:p w14:paraId="7D2C6512" w14:textId="77777777" w:rsidR="0083620D" w:rsidRPr="00A40767" w:rsidRDefault="004B2B69" w:rsidP="00A40767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5-х классов – 177 человек</w:t>
            </w:r>
          </w:p>
        </w:tc>
        <w:tc>
          <w:tcPr>
            <w:tcW w:w="5849" w:type="dxa"/>
          </w:tcPr>
          <w:p w14:paraId="2B2E69F6" w14:textId="77777777" w:rsidR="0083620D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4B2B69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https://disk.yandex.ru/i/bzbIFccdW-8CQw</w:t>
              </w:r>
            </w:hyperlink>
          </w:p>
          <w:p w14:paraId="2EA3D71D" w14:textId="77777777" w:rsidR="004B2B69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4B2B69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https://disk.yandex.ru/i/cKtnLsllIlWn9A</w:t>
              </w:r>
            </w:hyperlink>
          </w:p>
          <w:p w14:paraId="5E8037B8" w14:textId="77777777" w:rsidR="004B2B69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="004B2B69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https://disk.yandex.ru/i/hGzyRjDRb_pDxQ</w:t>
              </w:r>
            </w:hyperlink>
          </w:p>
          <w:p w14:paraId="77E672EB" w14:textId="77777777" w:rsidR="004B2B69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0" w:history="1">
              <w:r w:rsidR="004B2B69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https://disk.yandex.ru/i/Rggo3fxZXo9Osw</w:t>
              </w:r>
            </w:hyperlink>
          </w:p>
          <w:p w14:paraId="5ED3A2D8" w14:textId="77777777" w:rsidR="004B2B69" w:rsidRPr="00A40767" w:rsidRDefault="004B2B69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38DC" w:rsidRPr="00A40767" w14:paraId="749C5895" w14:textId="77777777" w:rsidTr="00252893">
        <w:trPr>
          <w:jc w:val="center"/>
        </w:trPr>
        <w:tc>
          <w:tcPr>
            <w:tcW w:w="594" w:type="dxa"/>
          </w:tcPr>
          <w:p w14:paraId="46A1F86F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383" w:type="dxa"/>
          </w:tcPr>
          <w:p w14:paraId="4EC48F11" w14:textId="77777777" w:rsidR="0083620D" w:rsidRPr="00A40767" w:rsidRDefault="00A02A9A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классные часы о вредном влиянии отходов (батареек, чеков, дисков, крышечек) на окружающую среду</w:t>
            </w:r>
          </w:p>
        </w:tc>
        <w:tc>
          <w:tcPr>
            <w:tcW w:w="1598" w:type="dxa"/>
          </w:tcPr>
          <w:p w14:paraId="65B169B9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Январь-март 2021</w:t>
            </w:r>
          </w:p>
        </w:tc>
        <w:tc>
          <w:tcPr>
            <w:tcW w:w="2046" w:type="dxa"/>
          </w:tcPr>
          <w:p w14:paraId="6231C349" w14:textId="0AF3E3F0" w:rsidR="00A02A9A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14:paraId="4DF4F5E5" w14:textId="38978C99" w:rsidR="0083620D" w:rsidRPr="00A40767" w:rsidRDefault="00D16D1B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Халиуллина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3620D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Флуза</w:t>
            </w:r>
            <w:proofErr w:type="spellEnd"/>
            <w:r w:rsidR="0083620D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83620D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Шамилевна</w:t>
            </w:r>
            <w:proofErr w:type="spellEnd"/>
            <w:r w:rsidR="00A02A9A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14:paraId="498A3240" w14:textId="77777777" w:rsidR="00A02A9A" w:rsidRPr="00A40767" w:rsidRDefault="00A02A9A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Волонтёры РДШ МБОУ «СОШ №10»</w:t>
            </w:r>
          </w:p>
        </w:tc>
        <w:tc>
          <w:tcPr>
            <w:tcW w:w="2126" w:type="dxa"/>
          </w:tcPr>
          <w:p w14:paraId="55B695D8" w14:textId="77777777" w:rsidR="0083620D" w:rsidRPr="00A40767" w:rsidRDefault="00A02A9A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1-11 классов – 1700 человек</w:t>
            </w:r>
          </w:p>
        </w:tc>
        <w:tc>
          <w:tcPr>
            <w:tcW w:w="5849" w:type="dxa"/>
          </w:tcPr>
          <w:p w14:paraId="589F5C14" w14:textId="77777777" w:rsidR="0083620D" w:rsidRPr="00A40767" w:rsidRDefault="008362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767F3" w:rsidRPr="00A40767" w14:paraId="267E95AB" w14:textId="77777777" w:rsidTr="00252893">
        <w:trPr>
          <w:jc w:val="center"/>
        </w:trPr>
        <w:tc>
          <w:tcPr>
            <w:tcW w:w="594" w:type="dxa"/>
          </w:tcPr>
          <w:p w14:paraId="2CFF4CDB" w14:textId="77777777" w:rsidR="003767F3" w:rsidRPr="00A40767" w:rsidRDefault="00D0637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83" w:type="dxa"/>
          </w:tcPr>
          <w:p w14:paraId="593449CB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Необычные акции в поддержку проекта </w:t>
            </w:r>
          </w:p>
          <w:p w14:paraId="06415408" w14:textId="694A189A" w:rsidR="00AF07A2" w:rsidRPr="00A40767" w:rsidRDefault="00AF07A2" w:rsidP="00A40767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60768" w:rsidRPr="00A40767">
              <w:rPr>
                <w:rFonts w:ascii="Times New Roman" w:hAnsi="Times New Roman" w:cs="Times New Roman"/>
                <w:sz w:val="28"/>
                <w:szCs w:val="28"/>
              </w:rPr>
              <w:t>Утиль з</w:t>
            </w: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а конфетку»</w:t>
            </w:r>
          </w:p>
          <w:p w14:paraId="45FFE197" w14:textId="2B53307B" w:rsidR="00D8158D" w:rsidRPr="00A40767" w:rsidRDefault="00D8158D" w:rsidP="00A40767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14:paraId="047E2677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2 раза в месяц</w:t>
            </w:r>
          </w:p>
        </w:tc>
        <w:tc>
          <w:tcPr>
            <w:tcW w:w="2046" w:type="dxa"/>
          </w:tcPr>
          <w:p w14:paraId="76965714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00978EC9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>Незнайко</w:t>
            </w:r>
            <w:proofErr w:type="spellEnd"/>
            <w:r w:rsidRPr="00A40767">
              <w:rPr>
                <w:rFonts w:ascii="Times New Roman" w:hAnsi="Times New Roman" w:cs="Times New Roman"/>
                <w:sz w:val="28"/>
                <w:szCs w:val="28"/>
              </w:rPr>
              <w:t xml:space="preserve"> Елена Анатольевна</w:t>
            </w:r>
          </w:p>
        </w:tc>
        <w:tc>
          <w:tcPr>
            <w:tcW w:w="2126" w:type="dxa"/>
          </w:tcPr>
          <w:p w14:paraId="514D5384" w14:textId="4EA2944D" w:rsidR="003767F3" w:rsidRPr="00A40767" w:rsidRDefault="00D16D1B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факту</w:t>
            </w:r>
          </w:p>
        </w:tc>
        <w:tc>
          <w:tcPr>
            <w:tcW w:w="5849" w:type="dxa"/>
          </w:tcPr>
          <w:p w14:paraId="7D5B2C5D" w14:textId="2FE043F9" w:rsidR="003767F3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1" w:history="1">
              <w:r w:rsidR="00D16D1B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https://vk.com/sosh10_n_y?w=wall283779599_2943%2Fall</w:t>
              </w:r>
            </w:hyperlink>
          </w:p>
          <w:p w14:paraId="66095579" w14:textId="55FD0D01" w:rsidR="00D16D1B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2" w:history="1">
              <w:r w:rsidR="00D16D1B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https://vk.com/sosh10_n_y?w=wall283779599_2940%2Fall</w:t>
              </w:r>
            </w:hyperlink>
          </w:p>
          <w:p w14:paraId="1E89C606" w14:textId="5891A070" w:rsidR="00D16D1B" w:rsidRPr="00A40767" w:rsidRDefault="00A635C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</w:t>
            </w:r>
            <w:r w:rsidR="00B91BE8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Приложение)</w:t>
            </w:r>
          </w:p>
        </w:tc>
      </w:tr>
      <w:tr w:rsidR="00F838DC" w:rsidRPr="00A40767" w14:paraId="2750DD2A" w14:textId="77777777" w:rsidTr="00252893">
        <w:trPr>
          <w:jc w:val="center"/>
        </w:trPr>
        <w:tc>
          <w:tcPr>
            <w:tcW w:w="594" w:type="dxa"/>
          </w:tcPr>
          <w:p w14:paraId="61409184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83" w:type="dxa"/>
          </w:tcPr>
          <w:p w14:paraId="051B7157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Урок-викторина </w:t>
            </w:r>
          </w:p>
          <w:p w14:paraId="08D7B7CD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«Экология в каждом доме» </w:t>
            </w:r>
          </w:p>
          <w:p w14:paraId="56B2F8DB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6-7 классов</w:t>
            </w:r>
          </w:p>
        </w:tc>
        <w:tc>
          <w:tcPr>
            <w:tcW w:w="1598" w:type="dxa"/>
          </w:tcPr>
          <w:p w14:paraId="2B01CB0B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 2021</w:t>
            </w:r>
          </w:p>
        </w:tc>
        <w:tc>
          <w:tcPr>
            <w:tcW w:w="2046" w:type="dxa"/>
          </w:tcPr>
          <w:p w14:paraId="7ED72488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биологии</w:t>
            </w:r>
          </w:p>
          <w:p w14:paraId="1EA176CF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Черникова </w:t>
            </w:r>
          </w:p>
          <w:p w14:paraId="3357B15A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Анатольевна</w:t>
            </w:r>
          </w:p>
        </w:tc>
        <w:tc>
          <w:tcPr>
            <w:tcW w:w="2126" w:type="dxa"/>
          </w:tcPr>
          <w:p w14:paraId="463B8E7B" w14:textId="77777777" w:rsidR="003767F3" w:rsidRPr="00A40767" w:rsidRDefault="001879FA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6-7 классов- 329 человек</w:t>
            </w:r>
          </w:p>
        </w:tc>
        <w:tc>
          <w:tcPr>
            <w:tcW w:w="5849" w:type="dxa"/>
          </w:tcPr>
          <w:p w14:paraId="6999B66C" w14:textId="77777777" w:rsidR="003767F3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3" w:tgtFrame="_blank" w:history="1">
              <w:r w:rsidR="0030595B" w:rsidRPr="00A40767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lang w:val="uk-UA"/>
                </w:rPr>
                <w:t>https://disk.yandex.ru/d/He96x-MoGF3IcA</w:t>
              </w:r>
            </w:hyperlink>
          </w:p>
          <w:p w14:paraId="75D5D4C7" w14:textId="2A3FB89A" w:rsidR="0030595B" w:rsidRPr="00A40767" w:rsidRDefault="0030595B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838DC" w:rsidRPr="00A40767" w14:paraId="35118F00" w14:textId="77777777" w:rsidTr="00252893">
        <w:trPr>
          <w:jc w:val="center"/>
        </w:trPr>
        <w:tc>
          <w:tcPr>
            <w:tcW w:w="594" w:type="dxa"/>
            <w:shd w:val="clear" w:color="auto" w:fill="auto"/>
          </w:tcPr>
          <w:p w14:paraId="64416C4C" w14:textId="77777777" w:rsidR="003767F3" w:rsidRPr="00A40767" w:rsidRDefault="00D0637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83" w:type="dxa"/>
            <w:shd w:val="clear" w:color="auto" w:fill="auto"/>
          </w:tcPr>
          <w:p w14:paraId="3CE489DC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родителями (законными представителями) в вопросах поддержки проекта: изготовление 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боксов для раздельного сбора отходов</w:t>
            </w:r>
          </w:p>
        </w:tc>
        <w:tc>
          <w:tcPr>
            <w:tcW w:w="1598" w:type="dxa"/>
            <w:shd w:val="clear" w:color="auto" w:fill="auto"/>
          </w:tcPr>
          <w:p w14:paraId="26898621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Январь 2021</w:t>
            </w:r>
          </w:p>
        </w:tc>
        <w:tc>
          <w:tcPr>
            <w:tcW w:w="2046" w:type="dxa"/>
            <w:shd w:val="clear" w:color="auto" w:fill="auto"/>
          </w:tcPr>
          <w:p w14:paraId="04EB653A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Фаляхова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5970F40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Луиза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Дамировна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1F30F866" w14:textId="77777777" w:rsidR="003767F3" w:rsidRPr="00A40767" w:rsidRDefault="003767F3" w:rsidP="00A40767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родители (законные представители), обучающиеся школы –</w:t>
            </w:r>
          </w:p>
          <w:p w14:paraId="34B614FB" w14:textId="77777777" w:rsidR="003767F3" w:rsidRPr="00A40767" w:rsidRDefault="003767F3" w:rsidP="00A40767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3600 человек.</w:t>
            </w:r>
          </w:p>
        </w:tc>
        <w:tc>
          <w:tcPr>
            <w:tcW w:w="5849" w:type="dxa"/>
            <w:shd w:val="clear" w:color="auto" w:fill="auto"/>
          </w:tcPr>
          <w:p w14:paraId="484FB64D" w14:textId="77777777" w:rsidR="003767F3" w:rsidRPr="00A40767" w:rsidRDefault="003767F3" w:rsidP="00A40767">
            <w:pPr>
              <w:tabs>
                <w:tab w:val="left" w:pos="198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мессенджерах «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Viber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WhatsApp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в родительские и детские группы были направлены информационные листы.</w:t>
            </w:r>
          </w:p>
        </w:tc>
      </w:tr>
      <w:tr w:rsidR="00F838DC" w:rsidRPr="00A40767" w14:paraId="72DBB3EB" w14:textId="77777777" w:rsidTr="00252893">
        <w:trPr>
          <w:jc w:val="center"/>
        </w:trPr>
        <w:tc>
          <w:tcPr>
            <w:tcW w:w="594" w:type="dxa"/>
          </w:tcPr>
          <w:p w14:paraId="7DA7C378" w14:textId="77777777" w:rsidR="003767F3" w:rsidRPr="00A40767" w:rsidRDefault="00D0637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383" w:type="dxa"/>
          </w:tcPr>
          <w:p w14:paraId="2802D5F2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 фотографий </w:t>
            </w:r>
          </w:p>
          <w:p w14:paraId="0FD6686D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«Моя семья разделяет!» </w:t>
            </w:r>
          </w:p>
          <w:p w14:paraId="2F70EA53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1-4 классов</w:t>
            </w:r>
          </w:p>
        </w:tc>
        <w:tc>
          <w:tcPr>
            <w:tcW w:w="1598" w:type="dxa"/>
          </w:tcPr>
          <w:p w14:paraId="19DA4BFE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2021</w:t>
            </w:r>
          </w:p>
        </w:tc>
        <w:tc>
          <w:tcPr>
            <w:tcW w:w="2046" w:type="dxa"/>
          </w:tcPr>
          <w:p w14:paraId="66A220F1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Педагог-организатор</w:t>
            </w:r>
          </w:p>
          <w:p w14:paraId="6D29278F" w14:textId="4E203E11" w:rsidR="003767F3" w:rsidRPr="00A40767" w:rsidRDefault="00D16D1B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Тубаева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767F3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Анатольевна</w:t>
            </w:r>
          </w:p>
        </w:tc>
        <w:tc>
          <w:tcPr>
            <w:tcW w:w="2126" w:type="dxa"/>
          </w:tcPr>
          <w:p w14:paraId="5EDF8B10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1-4 классов – 432 человека.</w:t>
            </w:r>
          </w:p>
        </w:tc>
        <w:tc>
          <w:tcPr>
            <w:tcW w:w="5849" w:type="dxa"/>
          </w:tcPr>
          <w:p w14:paraId="40E6D73A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F838DC" w:rsidRPr="00A40767" w14:paraId="0E7D195A" w14:textId="77777777" w:rsidTr="00252893">
        <w:trPr>
          <w:jc w:val="center"/>
        </w:trPr>
        <w:tc>
          <w:tcPr>
            <w:tcW w:w="594" w:type="dxa"/>
          </w:tcPr>
          <w:p w14:paraId="71923521" w14:textId="77777777" w:rsidR="003767F3" w:rsidRPr="00A40767" w:rsidRDefault="00D0637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83" w:type="dxa"/>
          </w:tcPr>
          <w:p w14:paraId="41E1F704" w14:textId="1E5938B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ЭКО-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</w:t>
            </w:r>
            <w:r w:rsidR="00D16D1B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етчев</w:t>
            </w:r>
            <w:proofErr w:type="spellEnd"/>
            <w:r w:rsidR="00D16D1B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сотрудничестве с МБУ ДО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«Дом детского творчества»</w:t>
            </w:r>
          </w:p>
        </w:tc>
        <w:tc>
          <w:tcPr>
            <w:tcW w:w="1598" w:type="dxa"/>
          </w:tcPr>
          <w:p w14:paraId="14CE1CB0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2021</w:t>
            </w:r>
          </w:p>
        </w:tc>
        <w:tc>
          <w:tcPr>
            <w:tcW w:w="2046" w:type="dxa"/>
          </w:tcPr>
          <w:p w14:paraId="422F434F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географии Крупина </w:t>
            </w:r>
          </w:p>
          <w:p w14:paraId="2A361075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Эльмира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Фаваризовна</w:t>
            </w:r>
            <w:proofErr w:type="spellEnd"/>
          </w:p>
        </w:tc>
        <w:tc>
          <w:tcPr>
            <w:tcW w:w="2126" w:type="dxa"/>
          </w:tcPr>
          <w:p w14:paraId="77221B69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49" w:type="dxa"/>
          </w:tcPr>
          <w:p w14:paraId="1656796D" w14:textId="2CF52850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Направлено информационное письмо директору </w:t>
            </w:r>
            <w:r w:rsidR="00D16D1B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МБУ ДО 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«Дом детского творчества»</w:t>
            </w:r>
            <w:r w:rsidR="00D16D1B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создании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ЭКО-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скретчев</w:t>
            </w:r>
            <w:proofErr w:type="spellEnd"/>
          </w:p>
        </w:tc>
      </w:tr>
      <w:tr w:rsidR="00F838DC" w:rsidRPr="00A40767" w14:paraId="720C24EF" w14:textId="77777777" w:rsidTr="00252893">
        <w:trPr>
          <w:jc w:val="center"/>
        </w:trPr>
        <w:tc>
          <w:tcPr>
            <w:tcW w:w="594" w:type="dxa"/>
          </w:tcPr>
          <w:p w14:paraId="7042417F" w14:textId="77777777" w:rsidR="003767F3" w:rsidRPr="00A40767" w:rsidRDefault="00D0637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83" w:type="dxa"/>
          </w:tcPr>
          <w:p w14:paraId="38D7A0FE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ЭКО-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квизов</w:t>
            </w:r>
            <w:proofErr w:type="spellEnd"/>
          </w:p>
        </w:tc>
        <w:tc>
          <w:tcPr>
            <w:tcW w:w="1598" w:type="dxa"/>
          </w:tcPr>
          <w:p w14:paraId="434813DA" w14:textId="69C20309" w:rsidR="003767F3" w:rsidRPr="00A40767" w:rsidRDefault="0025289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2021</w:t>
            </w:r>
            <w:r w:rsidR="003767F3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46" w:type="dxa"/>
          </w:tcPr>
          <w:p w14:paraId="3F2E7B65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географии Крупина </w:t>
            </w:r>
          </w:p>
          <w:p w14:paraId="7540AC6D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Эльмира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Фаваризовна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14:paraId="4D23D087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Педагог-организатор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Незнайко</w:t>
            </w:r>
            <w:proofErr w:type="spellEnd"/>
          </w:p>
          <w:p w14:paraId="7203997D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Анатольевна,</w:t>
            </w:r>
          </w:p>
        </w:tc>
        <w:tc>
          <w:tcPr>
            <w:tcW w:w="2126" w:type="dxa"/>
          </w:tcPr>
          <w:p w14:paraId="0F24576F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 11-х классов – 48 человек</w:t>
            </w:r>
          </w:p>
        </w:tc>
        <w:tc>
          <w:tcPr>
            <w:tcW w:w="5849" w:type="dxa"/>
          </w:tcPr>
          <w:p w14:paraId="003AFD18" w14:textId="77777777" w:rsidR="003767F3" w:rsidRPr="00A40767" w:rsidRDefault="003767F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обучающимися 11-х классов о сборе материалов по созданию ЭКО-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квизов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93517" w:rsidRPr="00A40767" w14:paraId="53F3EDB8" w14:textId="77777777" w:rsidTr="00252893">
        <w:trPr>
          <w:jc w:val="center"/>
        </w:trPr>
        <w:tc>
          <w:tcPr>
            <w:tcW w:w="594" w:type="dxa"/>
          </w:tcPr>
          <w:p w14:paraId="56F1CCE6" w14:textId="77777777" w:rsidR="00193517" w:rsidRPr="00A40767" w:rsidRDefault="00D0637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83" w:type="dxa"/>
          </w:tcPr>
          <w:p w14:paraId="154E8752" w14:textId="7BA0FE9B" w:rsidR="00193517" w:rsidRPr="00A40767" w:rsidRDefault="0059255A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Конкурс-соревнование среди 1-11</w:t>
            </w:r>
            <w:r w:rsidR="00193517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 «Ударники!» </w:t>
            </w:r>
          </w:p>
          <w:p w14:paraId="00AA209F" w14:textId="77777777" w:rsidR="00193517" w:rsidRPr="00A40767" w:rsidRDefault="0019351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(объем по утилизации за три месяца)</w:t>
            </w:r>
          </w:p>
        </w:tc>
        <w:tc>
          <w:tcPr>
            <w:tcW w:w="1598" w:type="dxa"/>
          </w:tcPr>
          <w:p w14:paraId="19B22059" w14:textId="77777777" w:rsidR="00193517" w:rsidRPr="00A40767" w:rsidRDefault="0019351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Февраль-апрель 2021</w:t>
            </w:r>
          </w:p>
        </w:tc>
        <w:tc>
          <w:tcPr>
            <w:tcW w:w="2046" w:type="dxa"/>
          </w:tcPr>
          <w:p w14:paraId="618FACBB" w14:textId="77777777" w:rsidR="00193517" w:rsidRPr="00A40767" w:rsidRDefault="0019351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Педагоги-организаторы</w:t>
            </w:r>
          </w:p>
          <w:p w14:paraId="5FE26254" w14:textId="77777777" w:rsidR="00193517" w:rsidRPr="00A40767" w:rsidRDefault="0019351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Незнайко</w:t>
            </w:r>
            <w:proofErr w:type="spellEnd"/>
          </w:p>
          <w:p w14:paraId="0AE31154" w14:textId="77777777" w:rsidR="00193517" w:rsidRPr="00A40767" w:rsidRDefault="0019351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Анатольевна,</w:t>
            </w:r>
          </w:p>
          <w:p w14:paraId="441C6AB4" w14:textId="77777777" w:rsidR="00193517" w:rsidRPr="00A40767" w:rsidRDefault="0019351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Учитель географии Крупина </w:t>
            </w:r>
          </w:p>
          <w:p w14:paraId="11365528" w14:textId="77777777" w:rsidR="00193517" w:rsidRPr="00A40767" w:rsidRDefault="0019351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Эльмира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Фаваризовна</w:t>
            </w:r>
            <w:proofErr w:type="spellEnd"/>
          </w:p>
        </w:tc>
        <w:tc>
          <w:tcPr>
            <w:tcW w:w="2126" w:type="dxa"/>
          </w:tcPr>
          <w:p w14:paraId="6C6DAA3B" w14:textId="77777777" w:rsidR="00193517" w:rsidRPr="00A40767" w:rsidRDefault="0019351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49" w:type="dxa"/>
          </w:tcPr>
          <w:p w14:paraId="46289D4F" w14:textId="77777777" w:rsidR="00193517" w:rsidRPr="00A40767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4" w:history="1">
              <w:r w:rsidR="001B32A2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https://vk.com/wall283779599_2907</w:t>
              </w:r>
            </w:hyperlink>
          </w:p>
          <w:p w14:paraId="1F27AD8D" w14:textId="755795F3" w:rsidR="001B32A2" w:rsidRDefault="005F4F0D" w:rsidP="00A40767">
            <w:pPr>
              <w:tabs>
                <w:tab w:val="left" w:pos="1980"/>
              </w:tabs>
              <w:jc w:val="center"/>
              <w:rPr>
                <w:rStyle w:val="a9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5" w:history="1">
              <w:r w:rsidR="001B32A2" w:rsidRPr="00A40767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https://vk.com/wall283779599_2945</w:t>
              </w:r>
            </w:hyperlink>
          </w:p>
          <w:p w14:paraId="3C208ACE" w14:textId="08A71532" w:rsidR="00252893" w:rsidRDefault="005F4F0D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6" w:history="1">
              <w:r w:rsidR="00252893" w:rsidRPr="002E2175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https://vk.com/wall283779599_2994</w:t>
              </w:r>
            </w:hyperlink>
          </w:p>
          <w:p w14:paraId="2735B206" w14:textId="77777777" w:rsidR="00252893" w:rsidRPr="00A40767" w:rsidRDefault="00252893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39C97F" w14:textId="77777777" w:rsidR="001B32A2" w:rsidRPr="00A40767" w:rsidRDefault="001B32A2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81F0E" w:rsidRPr="00A40767" w14:paraId="633C5041" w14:textId="77777777" w:rsidTr="00252893">
        <w:trPr>
          <w:jc w:val="center"/>
        </w:trPr>
        <w:tc>
          <w:tcPr>
            <w:tcW w:w="594" w:type="dxa"/>
          </w:tcPr>
          <w:p w14:paraId="1D17FFEB" w14:textId="1BDFB637" w:rsidR="00281F0E" w:rsidRPr="00A40767" w:rsidRDefault="00281F0E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2383" w:type="dxa"/>
          </w:tcPr>
          <w:p w14:paraId="3CC19F02" w14:textId="3D3AF8B1" w:rsidR="00281F0E" w:rsidRPr="00A40767" w:rsidRDefault="00281F0E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«Вторая жизнь»</w:t>
            </w:r>
            <w:r w:rsidR="00341CCE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41CCE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абота учеников школы с воспитанниками детского сада МБОУ «СОШ №10», по адресу СУ-62</w:t>
            </w:r>
          </w:p>
        </w:tc>
        <w:tc>
          <w:tcPr>
            <w:tcW w:w="1598" w:type="dxa"/>
          </w:tcPr>
          <w:p w14:paraId="1A63664F" w14:textId="34B4241F" w:rsidR="00281F0E" w:rsidRPr="00A40767" w:rsidRDefault="00341CCE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14:paraId="6AFDD1E3" w14:textId="4F060329" w:rsidR="00341CCE" w:rsidRPr="00A40767" w:rsidRDefault="00341CCE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2046" w:type="dxa"/>
          </w:tcPr>
          <w:p w14:paraId="2669DA37" w14:textId="5DE3311A" w:rsidR="00281F0E" w:rsidRPr="00A40767" w:rsidRDefault="0017410A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Ахунзянова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Лилия 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Шамелевна</w:t>
            </w:r>
            <w:proofErr w:type="spellEnd"/>
          </w:p>
        </w:tc>
        <w:tc>
          <w:tcPr>
            <w:tcW w:w="2126" w:type="dxa"/>
          </w:tcPr>
          <w:p w14:paraId="45E5476C" w14:textId="0FD47D2B" w:rsidR="00281F0E" w:rsidRPr="00A40767" w:rsidRDefault="00287077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Воспитанники детского сада – 57 человек</w:t>
            </w:r>
          </w:p>
        </w:tc>
        <w:tc>
          <w:tcPr>
            <w:tcW w:w="5849" w:type="dxa"/>
          </w:tcPr>
          <w:p w14:paraId="07F1D31A" w14:textId="72014A2C" w:rsidR="00281F0E" w:rsidRPr="00A40767" w:rsidRDefault="005F4F0D" w:rsidP="00A40767">
            <w:pPr>
              <w:tabs>
                <w:tab w:val="left" w:pos="1980"/>
              </w:tabs>
              <w:jc w:val="center"/>
              <w:rPr>
                <w:sz w:val="28"/>
                <w:szCs w:val="28"/>
              </w:rPr>
            </w:pPr>
            <w:hyperlink r:id="rId37" w:tgtFrame="_blank" w:history="1">
              <w:r w:rsidR="00C0769B" w:rsidRPr="00A40767">
                <w:rPr>
                  <w:color w:val="0000FF"/>
                  <w:sz w:val="28"/>
                  <w:szCs w:val="28"/>
                  <w:u w:val="single"/>
                  <w:lang w:val="uk-UA"/>
                </w:rPr>
                <w:t>https://disk.yandex.ru/d/He96x-MoGF3IcA</w:t>
              </w:r>
            </w:hyperlink>
          </w:p>
        </w:tc>
      </w:tr>
      <w:tr w:rsidR="002C632C" w:rsidRPr="00A40767" w14:paraId="28E4C175" w14:textId="77777777" w:rsidTr="00252893">
        <w:trPr>
          <w:jc w:val="center"/>
        </w:trPr>
        <w:tc>
          <w:tcPr>
            <w:tcW w:w="594" w:type="dxa"/>
          </w:tcPr>
          <w:p w14:paraId="4FF38ADA" w14:textId="7258AD87" w:rsidR="002C632C" w:rsidRPr="00A40767" w:rsidRDefault="00281F0E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83" w:type="dxa"/>
          </w:tcPr>
          <w:p w14:paraId="4D22B352" w14:textId="77777777" w:rsidR="002C632C" w:rsidRPr="00A40767" w:rsidRDefault="002C632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Транспортировка РНО (раздельно накопленные отходы) в город Сургут на базу региональной группы экологического движения «</w:t>
            </w: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РазДельный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Сбор»</w:t>
            </w:r>
          </w:p>
        </w:tc>
        <w:tc>
          <w:tcPr>
            <w:tcW w:w="1598" w:type="dxa"/>
          </w:tcPr>
          <w:p w14:paraId="474640BB" w14:textId="77777777" w:rsidR="002C632C" w:rsidRPr="00A40767" w:rsidRDefault="002C632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2046" w:type="dxa"/>
          </w:tcPr>
          <w:p w14:paraId="5FE18EE2" w14:textId="77777777" w:rsidR="00D16D1B" w:rsidRPr="00A40767" w:rsidRDefault="002C632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</w:t>
            </w:r>
          </w:p>
          <w:p w14:paraId="1FA7E808" w14:textId="2C612FC8" w:rsidR="002C632C" w:rsidRPr="00A40767" w:rsidRDefault="00D16D1B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Фаляхова</w:t>
            </w:r>
            <w:proofErr w:type="spellEnd"/>
            <w:r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C632C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Луиза </w:t>
            </w:r>
            <w:proofErr w:type="spellStart"/>
            <w:r w:rsidR="002C632C" w:rsidRPr="00A40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Дамировна</w:t>
            </w:r>
            <w:proofErr w:type="spellEnd"/>
          </w:p>
        </w:tc>
        <w:tc>
          <w:tcPr>
            <w:tcW w:w="2126" w:type="dxa"/>
          </w:tcPr>
          <w:p w14:paraId="077D4491" w14:textId="77777777" w:rsidR="002C632C" w:rsidRPr="00A40767" w:rsidRDefault="002C632C" w:rsidP="00A40767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49" w:type="dxa"/>
          </w:tcPr>
          <w:p w14:paraId="10486753" w14:textId="66CA2E1A" w:rsidR="00252893" w:rsidRDefault="005F4F0D" w:rsidP="00252893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8" w:history="1">
              <w:r w:rsidR="00252893" w:rsidRPr="002E2175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https://vk.com/wall283779599_2994</w:t>
              </w:r>
            </w:hyperlink>
          </w:p>
          <w:p w14:paraId="6BBC10FE" w14:textId="3384FF71" w:rsidR="00252893" w:rsidRPr="00A40767" w:rsidRDefault="00252893" w:rsidP="00252893">
            <w:pPr>
              <w:tabs>
                <w:tab w:val="left" w:pos="198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ADE6F9B" w14:textId="77777777" w:rsidR="00074C18" w:rsidRPr="00A40767" w:rsidRDefault="00074C18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6C7FCC" w14:textId="77777777" w:rsidR="0083620D" w:rsidRPr="00A40767" w:rsidRDefault="0083620D" w:rsidP="00A40767">
      <w:pPr>
        <w:spacing w:after="0" w:line="240" w:lineRule="auto"/>
        <w:ind w:firstLine="70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  <w:sectPr w:rsidR="0083620D" w:rsidRPr="00A40767" w:rsidSect="00AD51FF">
          <w:type w:val="continuous"/>
          <w:pgSz w:w="16838" w:h="11906" w:orient="landscape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14:paraId="476FA3EE" w14:textId="75C4EF61" w:rsidR="00074C18" w:rsidRPr="00A40767" w:rsidRDefault="00FB72FE" w:rsidP="00A40767">
      <w:pPr>
        <w:spacing w:after="0" w:line="240" w:lineRule="auto"/>
        <w:ind w:firstLine="706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4076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использованных источников</w:t>
      </w:r>
    </w:p>
    <w:p w14:paraId="20F0ADD1" w14:textId="77777777" w:rsidR="00FB72FE" w:rsidRPr="00A40767" w:rsidRDefault="00FB72FE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48E1EC" w14:textId="77777777" w:rsidR="00FB72FE" w:rsidRPr="00A40767" w:rsidRDefault="00FB72FE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[1]  </w:t>
      </w:r>
      <w:hyperlink r:id="rId39" w:anchor="/chto-delaem" w:history="1">
        <w:r w:rsidRPr="00A40767">
          <w:rPr>
            <w:rStyle w:val="a9"/>
            <w:rFonts w:ascii="Times New Roman" w:hAnsi="Times New Roman" w:cs="Times New Roman"/>
            <w:sz w:val="28"/>
            <w:szCs w:val="28"/>
          </w:rPr>
          <w:t>https://xn--90afeapkb1atc2fk9ad.xn--p1ai/#/</w:t>
        </w:r>
        <w:proofErr w:type="spellStart"/>
        <w:r w:rsidRPr="00A40767">
          <w:rPr>
            <w:rStyle w:val="a9"/>
            <w:rFonts w:ascii="Times New Roman" w:hAnsi="Times New Roman" w:cs="Times New Roman"/>
            <w:sz w:val="28"/>
            <w:szCs w:val="28"/>
          </w:rPr>
          <w:t>chto-delaem</w:t>
        </w:r>
        <w:proofErr w:type="spellEnd"/>
      </w:hyperlink>
    </w:p>
    <w:p w14:paraId="23100103" w14:textId="77777777" w:rsidR="00FB72FE" w:rsidRPr="00A40767" w:rsidRDefault="00FB72FE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[2] </w:t>
      </w:r>
      <w:hyperlink r:id="rId40" w:history="1">
        <w:r w:rsidRPr="00A40767">
          <w:rPr>
            <w:rStyle w:val="a9"/>
            <w:rFonts w:ascii="Times New Roman" w:hAnsi="Times New Roman" w:cs="Times New Roman"/>
            <w:sz w:val="28"/>
            <w:szCs w:val="28"/>
          </w:rPr>
          <w:t>https://zen.yandex.com/media/joecooker/zachem-liudi-sobiraiut-kryshechki-ot-butylok-5e4cb7833880365bb31614bc</w:t>
        </w:r>
      </w:hyperlink>
    </w:p>
    <w:p w14:paraId="3803A79B" w14:textId="77777777" w:rsidR="00FB72FE" w:rsidRPr="00A40767" w:rsidRDefault="00FB72FE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>[3</w:t>
      </w:r>
      <w:r w:rsidRPr="00A40767">
        <w:rPr>
          <w:sz w:val="28"/>
          <w:szCs w:val="28"/>
        </w:rPr>
        <w:t xml:space="preserve">] </w:t>
      </w:r>
      <w:hyperlink r:id="rId41" w:history="1">
        <w:r w:rsidRPr="00A40767">
          <w:rPr>
            <w:rStyle w:val="a9"/>
            <w:rFonts w:ascii="Times New Roman" w:hAnsi="Times New Roman" w:cs="Times New Roman"/>
            <w:sz w:val="28"/>
            <w:szCs w:val="28"/>
          </w:rPr>
          <w:t>https://batareykaa.ru/vred-batareek-dlya-okruzhayushhej-sredy-i-cheloveka/</w:t>
        </w:r>
      </w:hyperlink>
    </w:p>
    <w:p w14:paraId="7F41C523" w14:textId="77777777" w:rsidR="00074C18" w:rsidRPr="00A40767" w:rsidRDefault="00FB72FE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767">
        <w:rPr>
          <w:rFonts w:ascii="Times New Roman" w:hAnsi="Times New Roman" w:cs="Times New Roman"/>
          <w:sz w:val="28"/>
          <w:szCs w:val="28"/>
        </w:rPr>
        <w:t xml:space="preserve">[4] </w:t>
      </w:r>
      <w:hyperlink r:id="rId42" w:history="1">
        <w:r w:rsidRPr="00A40767">
          <w:rPr>
            <w:rStyle w:val="a9"/>
            <w:rFonts w:ascii="Times New Roman" w:hAnsi="Times New Roman" w:cs="Times New Roman"/>
            <w:sz w:val="28"/>
            <w:szCs w:val="28"/>
          </w:rPr>
          <w:t>https://rsbor-msk.ru/cheki/</w:t>
        </w:r>
      </w:hyperlink>
    </w:p>
    <w:p w14:paraId="1934DC22" w14:textId="77777777" w:rsidR="00FB72FE" w:rsidRPr="00A40767" w:rsidRDefault="00FB72FE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DC71D" w14:textId="77777777" w:rsidR="0099169F" w:rsidRPr="00A40767" w:rsidRDefault="0099169F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FC774F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79C805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FB5C1B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094E0E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04252F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135B76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A87A1C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15F83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99E82E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6CDA0A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F5ADB8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162E88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03E435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56A60F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2D815E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C8A6A0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AD19CC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C38081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257CB9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2EB752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3BB720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ED4E05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D6F859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0242B4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C5BB1A" w14:textId="77777777" w:rsidR="001B32A2" w:rsidRPr="00A40767" w:rsidRDefault="001B32A2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00DC83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F0D9DA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11C101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BEB193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6E5F21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043E88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B129D6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BDD7F2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5800FB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617BA5" w14:textId="77777777" w:rsidR="00252893" w:rsidRDefault="00252893" w:rsidP="002528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861BAE" w14:textId="0AE9AF82" w:rsidR="00252893" w:rsidRDefault="00252893" w:rsidP="002528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635C3" w:rsidRPr="00A4076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</w:p>
    <w:p w14:paraId="2F632926" w14:textId="3077F88E" w:rsidR="002B5ED1" w:rsidRPr="00A40767" w:rsidRDefault="00252893" w:rsidP="00A4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   </w:t>
      </w:r>
      <w:r w:rsidR="002B5ED1" w:rsidRPr="00A40767">
        <w:rPr>
          <w:rFonts w:ascii="Times New Roman" w:hAnsi="Times New Roman" w:cs="Times New Roman"/>
          <w:b/>
          <w:sz w:val="28"/>
          <w:szCs w:val="28"/>
          <w:lang w:val="ru-RU"/>
        </w:rPr>
        <w:t>Приложени</w:t>
      </w:r>
      <w:r w:rsidR="001B32A2" w:rsidRPr="00A40767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</w:p>
    <w:tbl>
      <w:tblPr>
        <w:tblStyle w:val="ad"/>
        <w:tblW w:w="10632" w:type="dxa"/>
        <w:tblInd w:w="-998" w:type="dxa"/>
        <w:tblLook w:val="04A0" w:firstRow="1" w:lastRow="0" w:firstColumn="1" w:lastColumn="0" w:noHBand="0" w:noVBand="1"/>
      </w:tblPr>
      <w:tblGrid>
        <w:gridCol w:w="4379"/>
        <w:gridCol w:w="6253"/>
      </w:tblGrid>
      <w:tr w:rsidR="00D17211" w:rsidRPr="00A40767" w14:paraId="50147387" w14:textId="77777777" w:rsidTr="00252893">
        <w:tc>
          <w:tcPr>
            <w:tcW w:w="3849" w:type="dxa"/>
          </w:tcPr>
          <w:p w14:paraId="0A2E66FB" w14:textId="77777777" w:rsidR="001B32A2" w:rsidRPr="00A40767" w:rsidRDefault="001B32A2" w:rsidP="00A407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71E16638" wp14:editId="6F1B5E50">
                  <wp:simplePos x="0" y="0"/>
                  <wp:positionH relativeFrom="column">
                    <wp:posOffset>214105</wp:posOffset>
                  </wp:positionH>
                  <wp:positionV relativeFrom="paragraph">
                    <wp:posOffset>613</wp:posOffset>
                  </wp:positionV>
                  <wp:extent cx="2241550" cy="3173730"/>
                  <wp:effectExtent l="0" t="0" r="6350" b="7620"/>
                  <wp:wrapTight wrapText="bothSides">
                    <wp:wrapPolygon edited="0">
                      <wp:start x="0" y="0"/>
                      <wp:lineTo x="0" y="21522"/>
                      <wp:lineTo x="21478" y="21522"/>
                      <wp:lineTo x="21478" y="0"/>
                      <wp:lineTo x="0" y="0"/>
                    </wp:wrapPolygon>
                  </wp:wrapTight>
                  <wp:docPr id="4" name="Рисунок 4" descr="C:\Users\kab218\Desktop\IMG-3b9e3ba85c89b667ef1fcd973792b9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b218\Desktop\IMG-3b9e3ba85c89b667ef1fcd973792b9c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31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6" w:type="dxa"/>
          </w:tcPr>
          <w:p w14:paraId="31316C4C" w14:textId="77777777" w:rsidR="001B32A2" w:rsidRPr="00A40767" w:rsidRDefault="00D17211" w:rsidP="00A407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76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FE1987" wp14:editId="3A260A43">
                  <wp:extent cx="2543503" cy="3392454"/>
                  <wp:effectExtent l="0" t="0" r="9525" b="0"/>
                  <wp:docPr id="15" name="Рисунок 15" descr="https://sun9-51.userapi.com/impf/XB4Oz7d-ulX_jsIpBwfhp9C8qA3OO2xhhM11AQ/U6WTk1Ox5hw.jpg?size=810x1080&amp;quality=96&amp;sign=230f29349ee8d4994284383b2ed863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1.userapi.com/impf/XB4Oz7d-ulX_jsIpBwfhp9C8qA3OO2xhhM11AQ/U6WTk1Ox5hw.jpg?size=810x1080&amp;quality=96&amp;sign=230f29349ee8d4994284383b2ed863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07110" cy="347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11" w:rsidRPr="00A40767" w14:paraId="27A421CE" w14:textId="77777777" w:rsidTr="00252893">
        <w:tc>
          <w:tcPr>
            <w:tcW w:w="9345" w:type="dxa"/>
            <w:gridSpan w:val="2"/>
          </w:tcPr>
          <w:p w14:paraId="3BA0ECAB" w14:textId="77777777" w:rsidR="00D17211" w:rsidRPr="00A40767" w:rsidRDefault="00D17211" w:rsidP="00A407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0648B59" wp14:editId="793F00F4">
                      <wp:simplePos x="0" y="0"/>
                      <wp:positionH relativeFrom="column">
                        <wp:posOffset>2743835</wp:posOffset>
                      </wp:positionH>
                      <wp:positionV relativeFrom="paragraph">
                        <wp:posOffset>2304415</wp:posOffset>
                      </wp:positionV>
                      <wp:extent cx="3016250" cy="314325"/>
                      <wp:effectExtent l="0" t="0" r="12700" b="2857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62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39274" w14:textId="3CA43F09" w:rsidR="003329D7" w:rsidRPr="00D17211" w:rsidRDefault="003329D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1721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  <w:t>АКЦИЯ «</w:t>
                                  </w:r>
                                  <w:r w:rsidR="0046076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  <w:t>Утиль з</w:t>
                                  </w:r>
                                  <w:r w:rsidR="007B024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  <w:t>а конфетку!</w:t>
                                  </w:r>
                                  <w:r w:rsidRPr="00D1721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ru-RU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60648B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8" type="#_x0000_t202" style="position:absolute;margin-left:216.05pt;margin-top:181.45pt;width:237.5pt;height:2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">
                      <v:textbox>
                        <w:txbxContent>
                          <w:p w14:paraId="65139274" w14:textId="3CA43F09" w:rsidR="003329D7" w:rsidRPr="00D17211" w:rsidRDefault="003329D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1721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АКЦИЯ «</w:t>
                            </w:r>
                            <w:r w:rsidR="0046076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Утиль з</w:t>
                            </w:r>
                            <w:r w:rsidR="007B024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а конфетку!</w:t>
                            </w:r>
                            <w:r w:rsidRPr="00D1721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40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71E6772" wp14:editId="6473687D">
                  <wp:simplePos x="0" y="0"/>
                  <wp:positionH relativeFrom="column">
                    <wp:posOffset>2663365</wp:posOffset>
                  </wp:positionH>
                  <wp:positionV relativeFrom="page">
                    <wp:posOffset>17101</wp:posOffset>
                  </wp:positionV>
                  <wp:extent cx="3157855" cy="1944370"/>
                  <wp:effectExtent l="0" t="0" r="444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944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076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7C68CA" wp14:editId="51CCDE01">
                  <wp:extent cx="2522482" cy="2475564"/>
                  <wp:effectExtent l="0" t="0" r="0" b="1270"/>
                  <wp:docPr id="12" name="Рисунок 12" descr="https://sun9-14.userapi.com/impf/gX-CgzB6bmwru_39KMtrlsOlA5XhYesya6WWpg/AJtC_V_Hepk.jpg?size=1068x1048&amp;quality=96&amp;proxy=1&amp;sign=6d2d3e616b83c341cccf02ace9f2c18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impf/gX-CgzB6bmwru_39KMtrlsOlA5XhYesya6WWpg/AJtC_V_Hepk.jpg?size=1068x1048&amp;quality=96&amp;proxy=1&amp;sign=6d2d3e616b83c341cccf02ace9f2c18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72" cy="25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76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6DB749" wp14:editId="7B1D4D13">
                  <wp:extent cx="2561610" cy="2596055"/>
                  <wp:effectExtent l="0" t="0" r="0" b="0"/>
                  <wp:docPr id="13" name="Рисунок 13" descr="https://sun9-53.userapi.com/impf/GCBPitXG9Jeqv9-xu1zN5-01wKPHhd3xD1bV9w/5F5IefqbQwM.jpg?size=1066x1080&amp;quality=96&amp;proxy=1&amp;sign=78ba9dcd2902eebf92cf23dc75fc34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53.userapi.com/impf/GCBPitXG9Jeqv9-xu1zN5-01wKPHhd3xD1bV9w/5F5IefqbQwM.jpg?size=1066x1080&amp;quality=96&amp;proxy=1&amp;sign=78ba9dcd2902eebf92cf23dc75fc347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47" cy="264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0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</w:t>
            </w:r>
          </w:p>
        </w:tc>
      </w:tr>
      <w:tr w:rsidR="00D17211" w:rsidRPr="00A40767" w14:paraId="711C32DC" w14:textId="77777777" w:rsidTr="00252893">
        <w:tc>
          <w:tcPr>
            <w:tcW w:w="3849" w:type="dxa"/>
          </w:tcPr>
          <w:p w14:paraId="5EB1B2D3" w14:textId="77777777" w:rsidR="001B32A2" w:rsidRPr="00A40767" w:rsidRDefault="00D17211" w:rsidP="00A407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767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22BEC6" wp14:editId="05FD88ED">
                  <wp:extent cx="2210419" cy="3052205"/>
                  <wp:effectExtent l="0" t="0" r="0" b="0"/>
                  <wp:docPr id="16" name="Рисунок 16" descr="https://sun9-63.userapi.com/impf/IZikwdUYOKmgYAisZC9yLrpPb3CctnqcyAxeyw/hj2GJ3-jhn4.jpg?size=782x1080&amp;quality=96&amp;sign=60f58b6164e0ad05c38571bad95dfc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3.userapi.com/impf/IZikwdUYOKmgYAisZC9yLrpPb3CctnqcyAxeyw/hj2GJ3-jhn4.jpg?size=782x1080&amp;quality=96&amp;sign=60f58b6164e0ad05c38571bad95dfca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73" cy="30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14:paraId="6226446F" w14:textId="7312A753" w:rsidR="001B32A2" w:rsidRPr="00A40767" w:rsidRDefault="007D74A0" w:rsidP="00A4076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2DAA1F2D" wp14:editId="74C0FF27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178435</wp:posOffset>
                      </wp:positionV>
                      <wp:extent cx="3162300" cy="304800"/>
                      <wp:effectExtent l="0" t="0" r="19050" b="19050"/>
                      <wp:wrapSquare wrapText="bothSides"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62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775509" w14:textId="2B097441" w:rsidR="003329D7" w:rsidRPr="00252893" w:rsidRDefault="003329D7" w:rsidP="007D74A0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52893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ru-RU"/>
                                    </w:rPr>
                                    <w:t>Первые батарейки, акция началась!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A1F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3.35pt;margin-top:14.05pt;width:249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">
                      <v:textbox>
                        <w:txbxContent>
                          <w:p w14:paraId="6B775509" w14:textId="2B097441" w:rsidR="003329D7" w:rsidRPr="00252893" w:rsidRDefault="003329D7" w:rsidP="007D74A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5289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Первые батарейки, акция началась!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17211" w:rsidRPr="00A4076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DF6BD" wp14:editId="5ECFB5A8">
                  <wp:extent cx="3351307" cy="2235869"/>
                  <wp:effectExtent l="0" t="0" r="1905" b="0"/>
                  <wp:docPr id="17" name="Рисунок 17" descr="https://sun9-38.userapi.com/impf/2JgCi61mEgdTmYlVazwhpd1yVXi2n90z4GtrvA/ghhhtIG2d5E.jpg?size=810x1080&amp;quality=96&amp;sign=dae5a34a9a8af346803fec16bee2fd5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8.userapi.com/impf/2JgCi61mEgdTmYlVazwhpd1yVXi2n90z4GtrvA/ghhhtIG2d5E.jpg?size=810x1080&amp;quality=96&amp;sign=dae5a34a9a8af346803fec16bee2fd5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" t="21655" b="28802"/>
                          <a:stretch/>
                        </pic:blipFill>
                        <pic:spPr bwMode="auto">
                          <a:xfrm>
                            <a:off x="0" y="0"/>
                            <a:ext cx="3386435" cy="22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d"/>
        <w:tblpPr w:leftFromText="180" w:rightFromText="180" w:vertAnchor="text" w:horzAnchor="page" w:tblpX="1270" w:tblpY="237"/>
        <w:tblW w:w="10060" w:type="dxa"/>
        <w:tblLook w:val="04A0" w:firstRow="1" w:lastRow="0" w:firstColumn="1" w:lastColumn="0" w:noHBand="0" w:noVBand="1"/>
      </w:tblPr>
      <w:tblGrid>
        <w:gridCol w:w="4446"/>
        <w:gridCol w:w="5614"/>
      </w:tblGrid>
      <w:tr w:rsidR="00252893" w:rsidRPr="00A40767" w14:paraId="02AE6183" w14:textId="77777777" w:rsidTr="00252893">
        <w:trPr>
          <w:trHeight w:val="7219"/>
        </w:trPr>
        <w:tc>
          <w:tcPr>
            <w:tcW w:w="4390" w:type="dxa"/>
          </w:tcPr>
          <w:p w14:paraId="22D2063A" w14:textId="77777777" w:rsidR="00252893" w:rsidRPr="00A40767" w:rsidRDefault="00252893" w:rsidP="002528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76DF8FF7" wp14:editId="4332C73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49530</wp:posOffset>
                  </wp:positionV>
                  <wp:extent cx="2676525" cy="3568700"/>
                  <wp:effectExtent l="0" t="0" r="9525" b="0"/>
                  <wp:wrapTight wrapText="bothSides">
                    <wp:wrapPolygon edited="0">
                      <wp:start x="0" y="0"/>
                      <wp:lineTo x="0" y="21446"/>
                      <wp:lineTo x="21523" y="21446"/>
                      <wp:lineTo x="21523" y="0"/>
                      <wp:lineTo x="0" y="0"/>
                    </wp:wrapPolygon>
                  </wp:wrapTight>
                  <wp:docPr id="6" name="Рисунок 6" descr="C:\Users\Пользователь\Desktop\ЯГР\IMG-5e0a47c1f961bf274ea8e9ae386b48a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ЯГР\IMG-5e0a47c1f961bf274ea8e9ae386b48a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14:paraId="4DF3A090" w14:textId="4F16ECEC" w:rsidR="00252893" w:rsidRDefault="00252893" w:rsidP="00252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00C377" w14:textId="4C1A66CF" w:rsidR="00252893" w:rsidRDefault="00252893" w:rsidP="00252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45B144" w14:textId="3D8BEF87" w:rsidR="00252893" w:rsidRPr="00A40767" w:rsidRDefault="00252893" w:rsidP="002528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76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A304B5C" wp14:editId="2A9533EB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382905</wp:posOffset>
                  </wp:positionV>
                  <wp:extent cx="2752725" cy="3670300"/>
                  <wp:effectExtent l="0" t="0" r="9525" b="6350"/>
                  <wp:wrapTopAndBottom/>
                  <wp:docPr id="7" name="Рисунок 7" descr="C:\Users\Пользователь\Desktop\ЯГР\IMG-ef945616a2ad56d3d2f8b4629e152d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ЯГР\IMG-ef945616a2ad56d3d2f8b4629e152d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767">
              <w:rPr>
                <w:rFonts w:ascii="Times New Roman" w:hAnsi="Times New Roman" w:cs="Times New Roman"/>
                <w:b/>
                <w:sz w:val="28"/>
                <w:szCs w:val="28"/>
              </w:rPr>
              <w:t>Акция «</w:t>
            </w:r>
            <w:r w:rsidRPr="00A407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Вторая жизнь»</w:t>
            </w:r>
          </w:p>
        </w:tc>
      </w:tr>
    </w:tbl>
    <w:p w14:paraId="1976A172" w14:textId="77777777" w:rsidR="001B32A2" w:rsidRPr="00A40767" w:rsidRDefault="001B32A2" w:rsidP="00A407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71C45BD" w14:textId="77777777" w:rsidR="002B5ED1" w:rsidRPr="00A40767" w:rsidRDefault="002B5ED1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AC4DC3" w14:textId="77777777" w:rsidR="0099169F" w:rsidRPr="00A40767" w:rsidRDefault="0099169F" w:rsidP="00A407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83A25E" w14:textId="77777777" w:rsidR="002B5ED1" w:rsidRPr="00A40767" w:rsidRDefault="002B5ED1" w:rsidP="002528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B5ED1" w:rsidRPr="00A40767" w:rsidSect="00AD51FF">
      <w:type w:val="continuous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0D073" w14:textId="77777777" w:rsidR="005F4F0D" w:rsidRDefault="005F4F0D" w:rsidP="00D94AC3">
      <w:pPr>
        <w:spacing w:after="0" w:line="240" w:lineRule="auto"/>
      </w:pPr>
      <w:r>
        <w:separator/>
      </w:r>
    </w:p>
  </w:endnote>
  <w:endnote w:type="continuationSeparator" w:id="0">
    <w:p w14:paraId="1D085203" w14:textId="77777777" w:rsidR="005F4F0D" w:rsidRDefault="005F4F0D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8AFB4" w14:textId="77777777" w:rsidR="005F4F0D" w:rsidRDefault="005F4F0D" w:rsidP="00D94AC3">
      <w:pPr>
        <w:spacing w:after="0" w:line="240" w:lineRule="auto"/>
      </w:pPr>
      <w:r>
        <w:separator/>
      </w:r>
    </w:p>
  </w:footnote>
  <w:footnote w:type="continuationSeparator" w:id="0">
    <w:p w14:paraId="3366D124" w14:textId="77777777" w:rsidR="005F4F0D" w:rsidRDefault="005F4F0D" w:rsidP="00D94A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3574"/>
    <w:multiLevelType w:val="multilevel"/>
    <w:tmpl w:val="E856D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14E52"/>
    <w:multiLevelType w:val="hybridMultilevel"/>
    <w:tmpl w:val="A83CA1EE"/>
    <w:lvl w:ilvl="0" w:tplc="B5ECC800">
      <w:start w:val="1"/>
      <w:numFmt w:val="bullet"/>
      <w:lvlText w:val="➢"/>
      <w:lvlJc w:val="left"/>
      <w:pPr>
        <w:ind w:left="82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5254F4B0">
      <w:start w:val="1"/>
      <w:numFmt w:val="bullet"/>
      <w:lvlText w:val="o"/>
      <w:lvlJc w:val="left"/>
      <w:pPr>
        <w:ind w:left="19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8F867F62">
      <w:start w:val="1"/>
      <w:numFmt w:val="bullet"/>
      <w:lvlText w:val="▪"/>
      <w:lvlJc w:val="left"/>
      <w:pPr>
        <w:ind w:left="262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6C2C3F36">
      <w:start w:val="1"/>
      <w:numFmt w:val="bullet"/>
      <w:lvlText w:val="•"/>
      <w:lvlJc w:val="left"/>
      <w:pPr>
        <w:ind w:left="334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8A80D910">
      <w:start w:val="1"/>
      <w:numFmt w:val="bullet"/>
      <w:lvlText w:val="o"/>
      <w:lvlJc w:val="left"/>
      <w:pPr>
        <w:ind w:left="406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E392E696">
      <w:start w:val="1"/>
      <w:numFmt w:val="bullet"/>
      <w:lvlText w:val="▪"/>
      <w:lvlJc w:val="left"/>
      <w:pPr>
        <w:ind w:left="478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B4D86894">
      <w:start w:val="1"/>
      <w:numFmt w:val="bullet"/>
      <w:lvlText w:val="•"/>
      <w:lvlJc w:val="left"/>
      <w:pPr>
        <w:ind w:left="55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CBAED68">
      <w:start w:val="1"/>
      <w:numFmt w:val="bullet"/>
      <w:lvlText w:val="o"/>
      <w:lvlJc w:val="left"/>
      <w:pPr>
        <w:ind w:left="622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73667B9A">
      <w:start w:val="1"/>
      <w:numFmt w:val="bullet"/>
      <w:lvlText w:val="▪"/>
      <w:lvlJc w:val="left"/>
      <w:pPr>
        <w:ind w:left="694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64A06A4"/>
    <w:multiLevelType w:val="hybridMultilevel"/>
    <w:tmpl w:val="0080B006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3" w15:restartNumberingAfterBreak="0">
    <w:nsid w:val="075C0D41"/>
    <w:multiLevelType w:val="multilevel"/>
    <w:tmpl w:val="6F94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F2230"/>
    <w:multiLevelType w:val="multilevel"/>
    <w:tmpl w:val="7D4E9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766BF7"/>
    <w:multiLevelType w:val="multilevel"/>
    <w:tmpl w:val="4B10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0B6299"/>
    <w:multiLevelType w:val="multilevel"/>
    <w:tmpl w:val="C4209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3960B6"/>
    <w:multiLevelType w:val="hybridMultilevel"/>
    <w:tmpl w:val="C55E4BA8"/>
    <w:lvl w:ilvl="0" w:tplc="04190001">
      <w:start w:val="1"/>
      <w:numFmt w:val="bullet"/>
      <w:lvlText w:val=""/>
      <w:lvlJc w:val="left"/>
      <w:pPr>
        <w:ind w:left="1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</w:abstractNum>
  <w:abstractNum w:abstractNumId="8" w15:restartNumberingAfterBreak="0">
    <w:nsid w:val="16917685"/>
    <w:multiLevelType w:val="hybridMultilevel"/>
    <w:tmpl w:val="3EDE1F70"/>
    <w:lvl w:ilvl="0" w:tplc="95267E20">
      <w:start w:val="1"/>
      <w:numFmt w:val="decimal"/>
      <w:lvlText w:val="%1"/>
      <w:lvlJc w:val="left"/>
      <w:pPr>
        <w:ind w:left="63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FFCAA61C">
      <w:start w:val="1"/>
      <w:numFmt w:val="bullet"/>
      <w:lvlText w:val="➢"/>
      <w:lvlJc w:val="left"/>
      <w:pPr>
        <w:ind w:left="118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EB8CE71A">
      <w:start w:val="1"/>
      <w:numFmt w:val="bullet"/>
      <w:lvlText w:val="▪"/>
      <w:lvlJc w:val="left"/>
      <w:pPr>
        <w:ind w:left="19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808E5CF8">
      <w:start w:val="1"/>
      <w:numFmt w:val="bullet"/>
      <w:lvlText w:val="•"/>
      <w:lvlJc w:val="left"/>
      <w:pPr>
        <w:ind w:left="262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FA485F32">
      <w:start w:val="1"/>
      <w:numFmt w:val="bullet"/>
      <w:lvlText w:val="o"/>
      <w:lvlJc w:val="left"/>
      <w:pPr>
        <w:ind w:left="334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7DEA153E">
      <w:start w:val="1"/>
      <w:numFmt w:val="bullet"/>
      <w:lvlText w:val="▪"/>
      <w:lvlJc w:val="left"/>
      <w:pPr>
        <w:ind w:left="406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6798D40E">
      <w:start w:val="1"/>
      <w:numFmt w:val="bullet"/>
      <w:lvlText w:val="•"/>
      <w:lvlJc w:val="left"/>
      <w:pPr>
        <w:ind w:left="478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D3B2F2FA">
      <w:start w:val="1"/>
      <w:numFmt w:val="bullet"/>
      <w:lvlText w:val="o"/>
      <w:lvlJc w:val="left"/>
      <w:pPr>
        <w:ind w:left="550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119863CE">
      <w:start w:val="1"/>
      <w:numFmt w:val="bullet"/>
      <w:lvlText w:val="▪"/>
      <w:lvlJc w:val="left"/>
      <w:pPr>
        <w:ind w:left="6226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8AB18BC"/>
    <w:multiLevelType w:val="hybridMultilevel"/>
    <w:tmpl w:val="BF48C04A"/>
    <w:lvl w:ilvl="0" w:tplc="AE5A4094">
      <w:start w:val="1"/>
      <w:numFmt w:val="decimal"/>
      <w:lvlText w:val="%1."/>
      <w:lvlJc w:val="left"/>
      <w:pPr>
        <w:ind w:left="350" w:hanging="360"/>
      </w:p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>
      <w:start w:val="1"/>
      <w:numFmt w:val="lowerRoman"/>
      <w:lvlText w:val="%3."/>
      <w:lvlJc w:val="right"/>
      <w:pPr>
        <w:ind w:left="1790" w:hanging="180"/>
      </w:pPr>
    </w:lvl>
    <w:lvl w:ilvl="3" w:tplc="0419000F">
      <w:start w:val="1"/>
      <w:numFmt w:val="decimal"/>
      <w:lvlText w:val="%4."/>
      <w:lvlJc w:val="left"/>
      <w:pPr>
        <w:ind w:left="2510" w:hanging="360"/>
      </w:pPr>
    </w:lvl>
    <w:lvl w:ilvl="4" w:tplc="04190019">
      <w:start w:val="1"/>
      <w:numFmt w:val="lowerLetter"/>
      <w:lvlText w:val="%5."/>
      <w:lvlJc w:val="left"/>
      <w:pPr>
        <w:ind w:left="3230" w:hanging="360"/>
      </w:pPr>
    </w:lvl>
    <w:lvl w:ilvl="5" w:tplc="0419001B">
      <w:start w:val="1"/>
      <w:numFmt w:val="lowerRoman"/>
      <w:lvlText w:val="%6."/>
      <w:lvlJc w:val="right"/>
      <w:pPr>
        <w:ind w:left="3950" w:hanging="180"/>
      </w:pPr>
    </w:lvl>
    <w:lvl w:ilvl="6" w:tplc="0419000F">
      <w:start w:val="1"/>
      <w:numFmt w:val="decimal"/>
      <w:lvlText w:val="%7."/>
      <w:lvlJc w:val="left"/>
      <w:pPr>
        <w:ind w:left="4670" w:hanging="360"/>
      </w:pPr>
    </w:lvl>
    <w:lvl w:ilvl="7" w:tplc="04190019">
      <w:start w:val="1"/>
      <w:numFmt w:val="lowerLetter"/>
      <w:lvlText w:val="%8."/>
      <w:lvlJc w:val="left"/>
      <w:pPr>
        <w:ind w:left="5390" w:hanging="360"/>
      </w:pPr>
    </w:lvl>
    <w:lvl w:ilvl="8" w:tplc="0419001B">
      <w:start w:val="1"/>
      <w:numFmt w:val="lowerRoman"/>
      <w:lvlText w:val="%9."/>
      <w:lvlJc w:val="right"/>
      <w:pPr>
        <w:ind w:left="6110" w:hanging="180"/>
      </w:pPr>
    </w:lvl>
  </w:abstractNum>
  <w:abstractNum w:abstractNumId="10" w15:restartNumberingAfterBreak="0">
    <w:nsid w:val="1EA84CA0"/>
    <w:multiLevelType w:val="multilevel"/>
    <w:tmpl w:val="9458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9B678E"/>
    <w:multiLevelType w:val="multilevel"/>
    <w:tmpl w:val="0D62D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B01807"/>
    <w:multiLevelType w:val="multilevel"/>
    <w:tmpl w:val="D4C0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064361"/>
    <w:multiLevelType w:val="multilevel"/>
    <w:tmpl w:val="2FD8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023023"/>
    <w:multiLevelType w:val="multilevel"/>
    <w:tmpl w:val="ECE8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763E7"/>
    <w:multiLevelType w:val="multilevel"/>
    <w:tmpl w:val="A78A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D57EE3"/>
    <w:multiLevelType w:val="hybridMultilevel"/>
    <w:tmpl w:val="5860AE2A"/>
    <w:lvl w:ilvl="0" w:tplc="20CEF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205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886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E6C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082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EAE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4C9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81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AF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7C128B"/>
    <w:multiLevelType w:val="hybridMultilevel"/>
    <w:tmpl w:val="1EE6B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016D4"/>
    <w:multiLevelType w:val="multilevel"/>
    <w:tmpl w:val="FBC6A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48007F"/>
    <w:multiLevelType w:val="multilevel"/>
    <w:tmpl w:val="72B28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7365C"/>
    <w:multiLevelType w:val="multilevel"/>
    <w:tmpl w:val="3F18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764480"/>
    <w:multiLevelType w:val="multilevel"/>
    <w:tmpl w:val="39B65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1B3A89"/>
    <w:multiLevelType w:val="multilevel"/>
    <w:tmpl w:val="9FF644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2AC1BFB"/>
    <w:multiLevelType w:val="multilevel"/>
    <w:tmpl w:val="42EA8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5F5CC8"/>
    <w:multiLevelType w:val="hybridMultilevel"/>
    <w:tmpl w:val="79FAF304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25" w15:restartNumberingAfterBreak="0">
    <w:nsid w:val="69B6436D"/>
    <w:multiLevelType w:val="hybridMultilevel"/>
    <w:tmpl w:val="00180010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26" w15:restartNumberingAfterBreak="0">
    <w:nsid w:val="71E941E6"/>
    <w:multiLevelType w:val="hybridMultilevel"/>
    <w:tmpl w:val="A53A1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1A4407"/>
    <w:multiLevelType w:val="hybridMultilevel"/>
    <w:tmpl w:val="A82C2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767762"/>
    <w:multiLevelType w:val="multilevel"/>
    <w:tmpl w:val="8886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13"/>
  </w:num>
  <w:num w:numId="9">
    <w:abstractNumId w:val="12"/>
  </w:num>
  <w:num w:numId="10">
    <w:abstractNumId w:val="5"/>
  </w:num>
  <w:num w:numId="11">
    <w:abstractNumId w:val="15"/>
  </w:num>
  <w:num w:numId="12">
    <w:abstractNumId w:val="6"/>
  </w:num>
  <w:num w:numId="13">
    <w:abstractNumId w:val="18"/>
  </w:num>
  <w:num w:numId="14">
    <w:abstractNumId w:val="4"/>
  </w:num>
  <w:num w:numId="15">
    <w:abstractNumId w:val="20"/>
  </w:num>
  <w:num w:numId="16">
    <w:abstractNumId w:val="21"/>
  </w:num>
  <w:num w:numId="17">
    <w:abstractNumId w:val="0"/>
  </w:num>
  <w:num w:numId="18">
    <w:abstractNumId w:val="14"/>
  </w:num>
  <w:num w:numId="19">
    <w:abstractNumId w:val="19"/>
  </w:num>
  <w:num w:numId="20">
    <w:abstractNumId w:val="3"/>
  </w:num>
  <w:num w:numId="21">
    <w:abstractNumId w:val="28"/>
  </w:num>
  <w:num w:numId="22">
    <w:abstractNumId w:val="11"/>
  </w:num>
  <w:num w:numId="23">
    <w:abstractNumId w:val="10"/>
  </w:num>
  <w:num w:numId="24">
    <w:abstractNumId w:val="9"/>
  </w:num>
  <w:num w:numId="25">
    <w:abstractNumId w:val="26"/>
  </w:num>
  <w:num w:numId="26">
    <w:abstractNumId w:val="27"/>
  </w:num>
  <w:num w:numId="27">
    <w:abstractNumId w:val="22"/>
  </w:num>
  <w:num w:numId="28">
    <w:abstractNumId w:val="16"/>
  </w:num>
  <w:num w:numId="29">
    <w:abstractNumId w:val="25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AC3"/>
    <w:rsid w:val="00000023"/>
    <w:rsid w:val="00063977"/>
    <w:rsid w:val="00074C18"/>
    <w:rsid w:val="00082D82"/>
    <w:rsid w:val="000C1347"/>
    <w:rsid w:val="000C285F"/>
    <w:rsid w:val="000C501F"/>
    <w:rsid w:val="000D2A85"/>
    <w:rsid w:val="000D546A"/>
    <w:rsid w:val="001178AA"/>
    <w:rsid w:val="001322A7"/>
    <w:rsid w:val="001335F6"/>
    <w:rsid w:val="00134895"/>
    <w:rsid w:val="00137AA6"/>
    <w:rsid w:val="0016122E"/>
    <w:rsid w:val="001710FD"/>
    <w:rsid w:val="0017410A"/>
    <w:rsid w:val="001812BD"/>
    <w:rsid w:val="001879FA"/>
    <w:rsid w:val="00193517"/>
    <w:rsid w:val="001A1CE2"/>
    <w:rsid w:val="001B32A2"/>
    <w:rsid w:val="001C12A7"/>
    <w:rsid w:val="001C3432"/>
    <w:rsid w:val="001C78AC"/>
    <w:rsid w:val="001D5E2D"/>
    <w:rsid w:val="001E6CA8"/>
    <w:rsid w:val="001F04FE"/>
    <w:rsid w:val="001F15BA"/>
    <w:rsid w:val="002202A0"/>
    <w:rsid w:val="00235BE7"/>
    <w:rsid w:val="00252893"/>
    <w:rsid w:val="00276A0E"/>
    <w:rsid w:val="00281F0E"/>
    <w:rsid w:val="00284DF3"/>
    <w:rsid w:val="00287077"/>
    <w:rsid w:val="002B5ED1"/>
    <w:rsid w:val="002C632C"/>
    <w:rsid w:val="002E04C6"/>
    <w:rsid w:val="002E4CAF"/>
    <w:rsid w:val="002F3EB2"/>
    <w:rsid w:val="0030595B"/>
    <w:rsid w:val="00316391"/>
    <w:rsid w:val="003329D7"/>
    <w:rsid w:val="003338DB"/>
    <w:rsid w:val="00341CCE"/>
    <w:rsid w:val="00341ED6"/>
    <w:rsid w:val="00345A2F"/>
    <w:rsid w:val="00376768"/>
    <w:rsid w:val="003767F3"/>
    <w:rsid w:val="00395503"/>
    <w:rsid w:val="00395D88"/>
    <w:rsid w:val="003966F1"/>
    <w:rsid w:val="003A135C"/>
    <w:rsid w:val="003B3846"/>
    <w:rsid w:val="003C5DD5"/>
    <w:rsid w:val="003E5A88"/>
    <w:rsid w:val="003F1D72"/>
    <w:rsid w:val="00402F67"/>
    <w:rsid w:val="00444EF9"/>
    <w:rsid w:val="00460768"/>
    <w:rsid w:val="00461376"/>
    <w:rsid w:val="00470FDB"/>
    <w:rsid w:val="004847C2"/>
    <w:rsid w:val="00486310"/>
    <w:rsid w:val="00492A1D"/>
    <w:rsid w:val="004A3E5A"/>
    <w:rsid w:val="004B2B69"/>
    <w:rsid w:val="004C3474"/>
    <w:rsid w:val="004C3CEB"/>
    <w:rsid w:val="00525BC7"/>
    <w:rsid w:val="00535BE5"/>
    <w:rsid w:val="00540495"/>
    <w:rsid w:val="00541AE7"/>
    <w:rsid w:val="00553121"/>
    <w:rsid w:val="00555D3E"/>
    <w:rsid w:val="00566B6C"/>
    <w:rsid w:val="00576FDD"/>
    <w:rsid w:val="00582ADF"/>
    <w:rsid w:val="0058358E"/>
    <w:rsid w:val="00591712"/>
    <w:rsid w:val="0059255A"/>
    <w:rsid w:val="005E3F5A"/>
    <w:rsid w:val="005F4F0D"/>
    <w:rsid w:val="005F664E"/>
    <w:rsid w:val="00610D8A"/>
    <w:rsid w:val="00622927"/>
    <w:rsid w:val="00663E52"/>
    <w:rsid w:val="00686AF2"/>
    <w:rsid w:val="006B7A48"/>
    <w:rsid w:val="006C42B9"/>
    <w:rsid w:val="00701AC1"/>
    <w:rsid w:val="007075B8"/>
    <w:rsid w:val="0074384C"/>
    <w:rsid w:val="0076266F"/>
    <w:rsid w:val="00780461"/>
    <w:rsid w:val="007A6784"/>
    <w:rsid w:val="007B0248"/>
    <w:rsid w:val="007B144B"/>
    <w:rsid w:val="007D2A2B"/>
    <w:rsid w:val="007D358B"/>
    <w:rsid w:val="007D74A0"/>
    <w:rsid w:val="007E397F"/>
    <w:rsid w:val="007E6957"/>
    <w:rsid w:val="007F1777"/>
    <w:rsid w:val="0083620D"/>
    <w:rsid w:val="00867AC2"/>
    <w:rsid w:val="0089096A"/>
    <w:rsid w:val="008F6EA8"/>
    <w:rsid w:val="00901D06"/>
    <w:rsid w:val="00905453"/>
    <w:rsid w:val="00926033"/>
    <w:rsid w:val="00942642"/>
    <w:rsid w:val="0094705A"/>
    <w:rsid w:val="00984040"/>
    <w:rsid w:val="0099169F"/>
    <w:rsid w:val="009A1B91"/>
    <w:rsid w:val="009A7045"/>
    <w:rsid w:val="009B4361"/>
    <w:rsid w:val="00A02A9A"/>
    <w:rsid w:val="00A07A36"/>
    <w:rsid w:val="00A40767"/>
    <w:rsid w:val="00A41E03"/>
    <w:rsid w:val="00A635C3"/>
    <w:rsid w:val="00A80D15"/>
    <w:rsid w:val="00A834AC"/>
    <w:rsid w:val="00AC0103"/>
    <w:rsid w:val="00AD51FF"/>
    <w:rsid w:val="00AE434C"/>
    <w:rsid w:val="00AF07A2"/>
    <w:rsid w:val="00AF38DC"/>
    <w:rsid w:val="00AF416E"/>
    <w:rsid w:val="00AF5E8A"/>
    <w:rsid w:val="00B23DF8"/>
    <w:rsid w:val="00B36B82"/>
    <w:rsid w:val="00B408E3"/>
    <w:rsid w:val="00B55DC3"/>
    <w:rsid w:val="00B71799"/>
    <w:rsid w:val="00B84007"/>
    <w:rsid w:val="00B91BE8"/>
    <w:rsid w:val="00BA4522"/>
    <w:rsid w:val="00BB24B1"/>
    <w:rsid w:val="00BC28C2"/>
    <w:rsid w:val="00BC5918"/>
    <w:rsid w:val="00BC7129"/>
    <w:rsid w:val="00BD0CD1"/>
    <w:rsid w:val="00BE287D"/>
    <w:rsid w:val="00BE2A90"/>
    <w:rsid w:val="00BF33EC"/>
    <w:rsid w:val="00C0769B"/>
    <w:rsid w:val="00C314AA"/>
    <w:rsid w:val="00C703A2"/>
    <w:rsid w:val="00C81C6F"/>
    <w:rsid w:val="00CB0ED7"/>
    <w:rsid w:val="00CC50B6"/>
    <w:rsid w:val="00CF44EB"/>
    <w:rsid w:val="00D0637C"/>
    <w:rsid w:val="00D11767"/>
    <w:rsid w:val="00D16D1B"/>
    <w:rsid w:val="00D17211"/>
    <w:rsid w:val="00D22F17"/>
    <w:rsid w:val="00D36BD2"/>
    <w:rsid w:val="00D37E9E"/>
    <w:rsid w:val="00D8158D"/>
    <w:rsid w:val="00D843C9"/>
    <w:rsid w:val="00D94AC3"/>
    <w:rsid w:val="00DA2DF4"/>
    <w:rsid w:val="00DA2E5A"/>
    <w:rsid w:val="00DB2339"/>
    <w:rsid w:val="00DB4841"/>
    <w:rsid w:val="00DC5F02"/>
    <w:rsid w:val="00DD0968"/>
    <w:rsid w:val="00DD5BB2"/>
    <w:rsid w:val="00DF2C67"/>
    <w:rsid w:val="00E65D5D"/>
    <w:rsid w:val="00E93D23"/>
    <w:rsid w:val="00EB39BF"/>
    <w:rsid w:val="00EF3F47"/>
    <w:rsid w:val="00EF4196"/>
    <w:rsid w:val="00EF5A2B"/>
    <w:rsid w:val="00F12AC0"/>
    <w:rsid w:val="00F14058"/>
    <w:rsid w:val="00F62FF6"/>
    <w:rsid w:val="00F82B2C"/>
    <w:rsid w:val="00F838DC"/>
    <w:rsid w:val="00FA364F"/>
    <w:rsid w:val="00FB72FE"/>
    <w:rsid w:val="00FC21B7"/>
    <w:rsid w:val="00FC66A1"/>
    <w:rsid w:val="00FE4A95"/>
    <w:rsid w:val="00FE62AF"/>
    <w:rsid w:val="00FF4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07DBD"/>
  <w15:docId w15:val="{67FCCA88-220A-4025-AA9A-76B9536D0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8E3"/>
  </w:style>
  <w:style w:type="paragraph" w:styleId="2">
    <w:name w:val="heading 2"/>
    <w:basedOn w:val="a"/>
    <w:next w:val="a"/>
    <w:link w:val="20"/>
    <w:uiPriority w:val="9"/>
    <w:unhideWhenUsed/>
    <w:qFormat/>
    <w:rsid w:val="007D35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character" w:customStyle="1" w:styleId="20">
    <w:name w:val="Заголовок 2 Знак"/>
    <w:basedOn w:val="a0"/>
    <w:link w:val="2"/>
    <w:uiPriority w:val="9"/>
    <w:rsid w:val="007D35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7D358B"/>
  </w:style>
  <w:style w:type="character" w:styleId="a9">
    <w:name w:val="Hyperlink"/>
    <w:basedOn w:val="a0"/>
    <w:uiPriority w:val="99"/>
    <w:unhideWhenUsed/>
    <w:rsid w:val="00074C18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07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List Paragraph"/>
    <w:basedOn w:val="a"/>
    <w:uiPriority w:val="34"/>
    <w:qFormat/>
    <w:rsid w:val="00074C18"/>
    <w:pPr>
      <w:spacing w:after="54" w:line="228" w:lineRule="auto"/>
      <w:ind w:left="720" w:right="-15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val="ru-RU" w:eastAsia="ru-RU"/>
    </w:rPr>
  </w:style>
  <w:style w:type="paragraph" w:customStyle="1" w:styleId="c2">
    <w:name w:val="c2"/>
    <w:basedOn w:val="a"/>
    <w:uiPriority w:val="99"/>
    <w:semiHidden/>
    <w:rsid w:val="0007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5">
    <w:name w:val="c5"/>
    <w:basedOn w:val="a"/>
    <w:uiPriority w:val="99"/>
    <w:semiHidden/>
    <w:rsid w:val="0007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074C18"/>
  </w:style>
  <w:style w:type="character" w:customStyle="1" w:styleId="c0">
    <w:name w:val="c0"/>
    <w:basedOn w:val="a0"/>
    <w:rsid w:val="00074C18"/>
  </w:style>
  <w:style w:type="character" w:customStyle="1" w:styleId="c4">
    <w:name w:val="c4"/>
    <w:basedOn w:val="a0"/>
    <w:rsid w:val="00074C18"/>
  </w:style>
  <w:style w:type="character" w:customStyle="1" w:styleId="c10">
    <w:name w:val="c10"/>
    <w:basedOn w:val="a0"/>
    <w:rsid w:val="00074C18"/>
  </w:style>
  <w:style w:type="character" w:customStyle="1" w:styleId="c3">
    <w:name w:val="c3"/>
    <w:basedOn w:val="a0"/>
    <w:rsid w:val="00074C18"/>
  </w:style>
  <w:style w:type="character" w:styleId="ac">
    <w:name w:val="Strong"/>
    <w:basedOn w:val="a0"/>
    <w:uiPriority w:val="22"/>
    <w:qFormat/>
    <w:rsid w:val="00074C18"/>
    <w:rPr>
      <w:b/>
      <w:bCs/>
    </w:rPr>
  </w:style>
  <w:style w:type="table" w:styleId="ad">
    <w:name w:val="Table Grid"/>
    <w:basedOn w:val="a1"/>
    <w:uiPriority w:val="59"/>
    <w:rsid w:val="00284DF3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F12AC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character" w:styleId="ae">
    <w:name w:val="annotation reference"/>
    <w:basedOn w:val="a0"/>
    <w:uiPriority w:val="99"/>
    <w:semiHidden/>
    <w:unhideWhenUsed/>
    <w:rsid w:val="00D1721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1721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17211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1721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172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5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vk.com/sosh10_n_y?w=wall283779599_2213%2Fall" TargetMode="External"/><Relationship Id="rId26" Type="http://schemas.openxmlformats.org/officeDocument/2006/relationships/hyperlink" Target="http://sosh10ugansk.ru/dobraya-kryshechka" TargetMode="External"/><Relationship Id="rId39" Type="http://schemas.openxmlformats.org/officeDocument/2006/relationships/hyperlink" Target="https://xn--90afeapkb1atc2fk9ad.xn--p1ai/" TargetMode="External"/><Relationship Id="rId21" Type="http://schemas.openxmlformats.org/officeDocument/2006/relationships/hyperlink" Target="https://vk.com/sosh10_n_y?w=wall283779599_2898%2Fall" TargetMode="External"/><Relationship Id="rId34" Type="http://schemas.openxmlformats.org/officeDocument/2006/relationships/hyperlink" Target="https://vk.com/wall283779599_2907" TargetMode="External"/><Relationship Id="rId42" Type="http://schemas.openxmlformats.org/officeDocument/2006/relationships/hyperlink" Target="https://rsbor-msk.ru/cheki/" TargetMode="External"/><Relationship Id="rId47" Type="http://schemas.openxmlformats.org/officeDocument/2006/relationships/image" Target="media/image8.jpeg"/><Relationship Id="rId50" Type="http://schemas.openxmlformats.org/officeDocument/2006/relationships/image" Target="media/image1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k.com/club178030225?w=wall-178030225_23" TargetMode="External"/><Relationship Id="rId29" Type="http://schemas.openxmlformats.org/officeDocument/2006/relationships/hyperlink" Target="https://disk.yandex.ru/i/hGzyRjDRb_pDxQ" TargetMode="External"/><Relationship Id="rId11" Type="http://schemas.openxmlformats.org/officeDocument/2006/relationships/hyperlink" Target="https://vk.com/sosh10_n_y" TargetMode="External"/><Relationship Id="rId24" Type="http://schemas.openxmlformats.org/officeDocument/2006/relationships/hyperlink" Target="https://vk.com/sosh10_n_y?w=wall283779599_2976%2Fall" TargetMode="External"/><Relationship Id="rId32" Type="http://schemas.openxmlformats.org/officeDocument/2006/relationships/hyperlink" Target="https://vk.com/sosh10_n_y?w=wall283779599_2940%2Fall" TargetMode="External"/><Relationship Id="rId37" Type="http://schemas.openxmlformats.org/officeDocument/2006/relationships/hyperlink" Target="https://disk.yandex.ru/d/He96x-MoGF3IcA" TargetMode="External"/><Relationship Id="rId40" Type="http://schemas.openxmlformats.org/officeDocument/2006/relationships/hyperlink" Target="https://zen.yandex.com/media/joecooker/zachem-liudi-sobiraiut-kryshechki-ot-butylok-5e4cb7833880365bb31614bc" TargetMode="External"/><Relationship Id="rId45" Type="http://schemas.openxmlformats.org/officeDocument/2006/relationships/image" Target="media/image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sosh10ugansk.ru/" TargetMode="External"/><Relationship Id="rId19" Type="http://schemas.openxmlformats.org/officeDocument/2006/relationships/hyperlink" Target="https://vk.com/sosh10_n_y?w=wall283779599_2621%2Fall" TargetMode="External"/><Relationship Id="rId31" Type="http://schemas.openxmlformats.org/officeDocument/2006/relationships/hyperlink" Target="https://vk.com/sosh10_n_y?w=wall283779599_2943%2Fall" TargetMode="External"/><Relationship Id="rId44" Type="http://schemas.openxmlformats.org/officeDocument/2006/relationships/image" Target="media/image5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club178030225?w=wall-178030225_24" TargetMode="External"/><Relationship Id="rId22" Type="http://schemas.openxmlformats.org/officeDocument/2006/relationships/hyperlink" Target="https://vk.com/rssurgut" TargetMode="External"/><Relationship Id="rId27" Type="http://schemas.openxmlformats.org/officeDocument/2006/relationships/hyperlink" Target="https://disk.yandex.ru/i/bzbIFccdW-8CQw" TargetMode="External"/><Relationship Id="rId30" Type="http://schemas.openxmlformats.org/officeDocument/2006/relationships/hyperlink" Target="https://disk.yandex.ru/i/Rggo3fxZXo9Osw" TargetMode="External"/><Relationship Id="rId35" Type="http://schemas.openxmlformats.org/officeDocument/2006/relationships/hyperlink" Target="https://vk.com/wall283779599_2945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hyperlink" Target="https://vk.com/club178030225" TargetMode="External"/><Relationship Id="rId17" Type="http://schemas.openxmlformats.org/officeDocument/2006/relationships/hyperlink" Target="https://vk.com/club178030225?w=wall-178030225_57" TargetMode="External"/><Relationship Id="rId25" Type="http://schemas.openxmlformats.org/officeDocument/2006/relationships/hyperlink" Target="https://vk.com/sosh10_n_y?w=wall283779599_2922%2Fall" TargetMode="External"/><Relationship Id="rId33" Type="http://schemas.openxmlformats.org/officeDocument/2006/relationships/hyperlink" Target="https://disk.yandex.ru/d/He96x-MoGF3IcA" TargetMode="External"/><Relationship Id="rId38" Type="http://schemas.openxmlformats.org/officeDocument/2006/relationships/hyperlink" Target="https://vk.com/wall283779599_2994" TargetMode="External"/><Relationship Id="rId46" Type="http://schemas.openxmlformats.org/officeDocument/2006/relationships/image" Target="media/image7.jpeg"/><Relationship Id="rId20" Type="http://schemas.openxmlformats.org/officeDocument/2006/relationships/hyperlink" Target="https://vk.com/sosh10_n_y?w=wall283779599_2907%2Fall" TargetMode="External"/><Relationship Id="rId41" Type="http://schemas.openxmlformats.org/officeDocument/2006/relationships/hyperlink" Target="https://batareykaa.ru/vred-batareek-dlya-okruzhayushhej-sredy-i-chelove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k.com/club178030225?w=wall-178030225_36" TargetMode="External"/><Relationship Id="rId23" Type="http://schemas.openxmlformats.org/officeDocument/2006/relationships/hyperlink" Target="https://vk.com/sosh10_n_y?w=wall-178030225_271" TargetMode="External"/><Relationship Id="rId28" Type="http://schemas.openxmlformats.org/officeDocument/2006/relationships/hyperlink" Target="https://disk.yandex.ru/i/cKtnLsllIlWn9A" TargetMode="External"/><Relationship Id="rId36" Type="http://schemas.openxmlformats.org/officeDocument/2006/relationships/hyperlink" Target="https://vk.com/wall283779599_2994" TargetMode="External"/><Relationship Id="rId4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66F4E-8C5F-47AA-AB0C-B664760BE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2541</Words>
  <Characters>14487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</dc:creator>
  <cp:lastModifiedBy>RePack by Diakov</cp:lastModifiedBy>
  <cp:revision>6</cp:revision>
  <cp:lastPrinted>2021-02-25T06:10:00Z</cp:lastPrinted>
  <dcterms:created xsi:type="dcterms:W3CDTF">2021-03-17T17:09:00Z</dcterms:created>
  <dcterms:modified xsi:type="dcterms:W3CDTF">2021-03-17T17:45:00Z</dcterms:modified>
</cp:coreProperties>
</file>